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7508" w14:textId="49d7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 (К зон), учитывающих месторасположение объекта налогообложения в населенных пунктах Кызылкогинского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30 мая 2024 года № 106. Зарегистрировано в Департаменте юстиции Атырауской области 30 мая 2024 года № 5198-06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 (Налоговый кодекс)",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"Об утверждении Методики расчета коэффициента зонирования" (зарегистрирован в Реестре государственной регистрации нормативных правовых актов № 17847), акимат Кызылкогинского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 (К зон), учитывающие месторасположение объекта налогообложения в населенных пунктах Кызылкогинкого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Кызылкогинского района.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2025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Кызылкогинского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Коэффициентов зонирования учитывающих месторасположение объекта налогообложения в населенных пунктах Кызылкогинского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Месторасположения объекта налогообложения в населенном пункте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 ІІ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 ІІІ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Жангельдин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Жангельдин ІІ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Куздыгаринский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Коныстану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Коныстану ІІ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Коскулак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Буйрек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Тасшагильский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Тасшагиль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Когам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Жамбульский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 ІІ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Карабау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Карабау ІІ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Тайсойганский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Тайсойган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Сагизский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Сагиз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Сагиз ІІ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Сагиз ІІІ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Кенбай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Былкылдакты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Коныраулы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Мукыр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Мукыр ІI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Жантерек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Жамансор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Кенбай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Таскудык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Сорколь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Саркумак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