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7fca" w14:textId="cf07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Кызылкогинскому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18 марта 2024 года № 15-2. Зарегистрировано в Департаменте юстиции Атырауской области 19 марта 2024 года № 5156-06. Утратило силу решением Кызылкогинского районного маслихата Атырауской области от 12 августа 2026 года № 42-7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12.08.2026 </w:t>
      </w:r>
      <w:r>
        <w:rPr>
          <w:rFonts w:ascii="Times New Roman"/>
          <w:b w:val="false"/>
          <w:i w:val="false"/>
          <w:color w:val="ff0000"/>
          <w:sz w:val="28"/>
        </w:rPr>
        <w:t>№ 42-7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по Кызылкогинскому району с 4 (четырех) процентов на 2 (два) процента по доходом,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