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330ba" w14:textId="d1330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Атырауской области от 18 декабря 2019 года № 299 "Об утверждении регионального перечня приоритетных видов спорта Атырауской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Атырауской области от 28 марта 2024 года № 69. Зарегистрировано в Департаменте юстиции Атырауской области 29 марта 2024 года № 5168-06. Утратило силу постановлением акимата Атырауской области от 3 июля 2026 года № 125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Атырауской области от 03.07.2026 № 125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Атырауской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Атырауской области от 18 декабря 2019 года № 299 "Об утверждении регионального перечня приоритетных видов спорта Атырауской области" (зарегистрированное в Реестре государственной регистрации нормативных правовых актов под № 4548)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региональный перечень приоритетных видов спорта Атырауской области, утвержденный указанным постановлением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Атырауской области.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Атырауской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Шапкенов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Атырауской области от 28 марта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года № 69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Атырауской области от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2019 года № 299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Региональный перечень приоритетных видов спорта Атырауской области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групп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не олимпийского вида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летнего олимпийского вида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зимнего олимпийского вида спорта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паралимпийского вида спорта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национального вида спорта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"А"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Nomad ММА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Таеквондо WTF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Хоккей с шайбой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дзюдо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Казакша курес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Каратэ-до шотокан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Дзюдо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 таеквондо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Традиционная стрельба из лука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Спортивное самбо и боевое самбо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Вольная борьба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 плавание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Единоборство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Грэпплинг UWW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Бокс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Волейбол сидя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Тогызкумалак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Кикбоксинг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Теннис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 настольный теннис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Асық ату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Джиу-джитсу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Классический волейбол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пулевая стрельба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Кокпар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Унифайт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Баскетбол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 легкая атлетика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Муайтай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Греко-римская борьба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пауэрлифтинг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Смешанные виды боевого единоборства (ММА)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Паралимпийская выездка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Рукопашный бой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Голбол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Пара стендовая стрельба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 (WKF)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Бочча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Панкратион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Пенчак Силат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Пожаротушение и пожароспасательный спорт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Киокушинкай-кан каратэ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Борьба на поясах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Шашки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Таеквон-до GTF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Каратэ шинкиокушинкай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Греко-римская и вольная борьба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Плавание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Футбол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Армрестлинг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Таеквондо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Шахмат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Сурдо Паракаратэ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Шашки (непаралимпийский)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Тогызкумалак (непаралимпийский)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Танцы на колясках (непаралимпийский)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"В"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Футзал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Водное поло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Фигурное катание на коньках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Каратэ-До КҰкушинкай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Футбол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Керлинг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Аударыспак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Kyokushin Budokai Karate - КҰкушин Будокай Каратэ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Охота с ловчими птицами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Грэпплинг (версия АIGA)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Настольный теннис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Танцевальный спорт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Художественная гимнастика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Бодибилдинг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Легкая атлетика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Комбат Дзю-дзюцу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Тяжелая атлетика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Гиревой спорт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Баскетбол 3х3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Армрестлинг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Гандбол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Кекушинкай каратэ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Гребля на байдарках и каноэ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Президентское многоборье (Полиатлон)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Велосипедный спорт (шоссе)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"С"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Бильярд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Триатлон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 ату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Пауэрлифтинг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Стрельба из лука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 илу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Ашихара – каратэ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Хоккей на траве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Практическая стрельба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Стендовая стрельба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Эстетическая групповая гимнастика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Пулевая стрельба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Автомотоспорт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Фехтование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Прыжки в воду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пятиборье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Велосипедный мотокросс (BMX)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Маунтинбайк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Разшифровка аббревиатур: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АIGA – Аматэур Интернейшнал Греплинг Ассосейшн (Amateur International Grappling Association);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BMX - Modified Bike X-Treme;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GTF – Глобал таеквондо федерейшн (Global taekwon-do federation);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ММА – Миксд мартиал артс (Мixed Martial Arts);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UWW – Юнайтед Уолд Врестлинг (United World Wrestling);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WKF – Уолд каратэ Федерейшн (World Кarate Federation);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WTF – Уолд теаквондо Федерейшн (World taekwondo Federation).</w:t>
      </w:r>
    </w:p>
    <w:bookmarkEnd w:id="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