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226c40" w14:textId="3226c4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определении перечня должностей специалистов в области здравоохранения, социального обеспечения, образования, культуры и спорта, являющихся гражданскими служащими и работающих в сельской местности, финансируемых из областного бюджета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Атырауской области от 29 февраля 2024 года № 47. Зарегистрировано в Департаменте юстиции Атырауской области 4 марта 2024 года № 5142-06. Утратило силу постановлением акимата Атырауской области от 28 февраля 2025 года № 47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акимата Атырауской области от 28.02.2025 № </w:t>
      </w:r>
      <w:r>
        <w:rPr>
          <w:rFonts w:ascii="Times New Roman"/>
          <w:b w:val="false"/>
          <w:i w:val="false"/>
          <w:color w:val="ff0000"/>
          <w:sz w:val="28"/>
        </w:rPr>
        <w:t>47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139 Трудового кодекса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статьями 27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статьей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правовых актах" акимат Атырауской области ПОСТАНОВЛЯЕТ: 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Определить </w:t>
      </w:r>
      <w:r>
        <w:rPr>
          <w:rFonts w:ascii="Times New Roman"/>
          <w:b w:val="false"/>
          <w:i w:val="false"/>
          <w:color w:val="000000"/>
          <w:sz w:val="28"/>
        </w:rPr>
        <w:t>перечень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должностей специалистов в области здравоохранения, социального обеспечения, образования, культуры и спорта, являющихся гражданскими служащими и работающих в сельской местности финансируемых из областного бюджета,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Атырауской области от 11 мая 2016 года № 98 "Об определении перечня должностей специалистов в области здравоохранения, социального обеспечения, образования и культуры, являющихся гражданскими служащими и работающих в сельской местности, финансируемых из областного бюджета" (зарегистрированное в Реестре государственной регистрации нормативных правовых актов за № 3516).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курирующего заместителя акима Атырауской области.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Атырауской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Шапкенов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10" w:id="5"/>
      <w:r>
        <w:rPr>
          <w:rFonts w:ascii="Times New Roman"/>
          <w:b w:val="false"/>
          <w:i w:val="false"/>
          <w:color w:val="000000"/>
          <w:sz w:val="28"/>
        </w:rPr>
        <w:t>
       "СОГЛАСОВАНО"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Атырауский областной маслихат</w:t>
      </w:r>
    </w:p>
    <w:p>
      <w:pPr>
        <w:spacing w:after="0"/>
        <w:ind w:left="0"/>
        <w:jc w:val="both"/>
      </w:pP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Атырауской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февраля 2024 года № 47</w:t>
            </w:r>
          </w:p>
        </w:tc>
      </w:tr>
    </w:tbl>
    <w:bookmarkStart w:name="z12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должностей специалистов в области здравоохранения, социального обеспечения, образования, культуры и спорта являющихся гражданскими служащими и работающих в сельской местности, финансируемых из областного бюджета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Должности специалистов здравоохранения: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руководитель: больницы, поликлиники, диспансера, центра первичной медико-санитарной помощи, противотуберкулезного санатория, больницы палиативной помощи;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заместитель руководителя (кроме заместителя руководителя по административно-хозяйственной части): больницы, поликлиники, диспансера, центра первичной медико-санитарной помощи, противотуберкулезного санатория, больницы палиативной помощи;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руководители отделения, службы, отдела (учебно-вспомогательного, медицинской статистики, организационно-методического и статистического, информационно-аналитического, педагогической), заведующие клиническими (отделением лучевой диагностики, функциональной диагностики, физиотерапии и лечебной физкультуры, стоматологического кабинета или отделения) и параклиническими (лабораторий); 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заведующий аптекой (отделом лекарственного обеспечения);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врачи всех специальностей;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медицинская (ий) сестра (брат), провизор (фармацевт);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специалист-эксперт в здравоохранении, специалист лаборатории, специалист общественного здравоохранения (эпидемиолог, статистик, методист), инженер по обслуживанию лучевого оборудования, специалист-психолог; 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фельдшер, акушер (ка), лаборант (медицинский), зубной врач (дантист), зубной техник (лаборант зубопротезного отделения, кабинета), рентгенолаборант, медицинский регистратор, диетическая сестра, инструктор-дезинфектор;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социальный работник.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Должности специалистов социального обеспечения: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руководитель медико-социального учреждения для лиц с инвалидностью с психоневрологическими заболеваниями; 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Карьерного центра;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заместитель руководителя государственного учреждения и государственного казенного предприятия (кроме заместителя руководителя по административно-хозяйственным вопросам);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сектора Карьерного центра;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отдела Карьерного центра;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врачи всех специальностей;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инструктор по лечебной физкультуре, фельдшер, акушер (ка), лаборант (медицинский), медицинская (ий) сестра (брат);</w:t>
      </w:r>
    </w:p>
    <w:bookmarkEnd w:id="24"/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психолог, дефектолог;</w:t>
      </w:r>
    </w:p>
    <w:bookmarkEnd w:id="25"/>
    <w:bookmarkStart w:name="z3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инструктор по трудотерапии, консультант по социальной работе, консультант по социальной работе Карьерного центра, специалист структурного подразделения Карьерного центра, культорганизатор (организатор по массовой работе), музыкальный руководитель;</w:t>
      </w:r>
    </w:p>
    <w:bookmarkEnd w:id="26"/>
    <w:bookmarkStart w:name="z3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ассистент Карьерного центра.</w:t>
      </w:r>
    </w:p>
    <w:bookmarkEnd w:id="27"/>
    <w:bookmarkStart w:name="z3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Должности специалистов образования:</w:t>
      </w:r>
    </w:p>
    <w:bookmarkEnd w:id="28"/>
    <w:bookmarkStart w:name="z35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руководитель государственного учреждения и государственного казенного предприятия; </w:t>
      </w:r>
    </w:p>
    <w:bookmarkEnd w:id="29"/>
    <w:bookmarkStart w:name="z36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заместитель руководителя государственного учреждения и государственного казенного предприятия; </w:t>
      </w:r>
    </w:p>
    <w:bookmarkEnd w:id="30"/>
    <w:bookmarkStart w:name="z37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методического кабинета (центра), кабинета психолого-медико-педагогической консультации, кабинета психолого-педагогической коррекции;</w:t>
      </w:r>
    </w:p>
    <w:bookmarkEnd w:id="31"/>
    <w:bookmarkStart w:name="z38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заместитель руководителя по административной-хозяйственной части, главный бухгалтер, главный экономист государственного учреждения и государственного казенного предприятия;</w:t>
      </w:r>
    </w:p>
    <w:bookmarkEnd w:id="32"/>
    <w:bookmarkStart w:name="z39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(заведующий) библиотеки;</w:t>
      </w:r>
    </w:p>
    <w:bookmarkEnd w:id="33"/>
    <w:bookmarkStart w:name="z40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преподаватель организации технического и профессионального, послесреднего образования, в том числе преподаватель-организатор начальной военной подготовки;</w:t>
      </w:r>
    </w:p>
    <w:bookmarkEnd w:id="34"/>
    <w:bookmarkStart w:name="z41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мастер-преподаватель организации технического и профессионального, послесреднего образования;</w:t>
      </w:r>
    </w:p>
    <w:bookmarkEnd w:id="35"/>
    <w:bookmarkStart w:name="z42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учителя всех специальностей организаций дошкольного, начального, основного среднего, общего среднего образования, специальных (коррекционных) и специализированных организаций образования, в том числе учитель-дефектолог (олигофренопедагог, сурдопедагог, тифлопедагог), учитель-логопед, преподаватель-организатор начальной военной подготовки, мастер производственного обучения организаций технического и профессионального, послесреднего образования, педагог-психолог организаций образования, реализующих общеобразовательные учебные программы начального, основного среднего и общего среднего образования;</w:t>
      </w:r>
    </w:p>
    <w:bookmarkEnd w:id="36"/>
    <w:bookmarkStart w:name="z43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воспитатель, мать-воспитатель, методист (основных служб), инструктор по физкультуре (основных служб), музыкальный руководитель (основных служб), педагог дополнительного образования, педагог-организатор, тренер-преподаватель, социальный педагог, логопед, психолог, лаборант;</w:t>
      </w:r>
    </w:p>
    <w:bookmarkEnd w:id="37"/>
    <w:bookmarkStart w:name="z44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педагог-психолог (за исключением педагог-психолога организаций образования, реализующих общеобразовательные учебные программы начального, основного среднего и общего среднего образования),</w:t>
      </w:r>
    </w:p>
    <w:bookmarkEnd w:id="38"/>
    <w:bookmarkStart w:name="z45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врачи всех специальностей, медицинская (ий) сестра (брат), диетическая сестра.</w:t>
      </w:r>
    </w:p>
    <w:bookmarkEnd w:id="39"/>
    <w:bookmarkStart w:name="z46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(заведующий) учебно-производственной мастерской;</w:t>
      </w:r>
    </w:p>
    <w:bookmarkEnd w:id="40"/>
    <w:bookmarkStart w:name="z47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библиотекарь, бухгалтер, экономист, менеджер по государственным закупкам, программист;</w:t>
      </w:r>
    </w:p>
    <w:bookmarkEnd w:id="41"/>
    <w:bookmarkStart w:name="z48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заведующий хозяйством.</w:t>
      </w:r>
    </w:p>
    <w:bookmarkEnd w:id="42"/>
    <w:bookmarkStart w:name="z49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Должности специалистов культуры:</w:t>
      </w:r>
    </w:p>
    <w:bookmarkEnd w:id="43"/>
    <w:bookmarkStart w:name="z50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(директор) государственного учреждения и государственного казенного предприятия;</w:t>
      </w:r>
    </w:p>
    <w:bookmarkEnd w:id="44"/>
    <w:bookmarkStart w:name="z51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заместитель руководителя (директора) государственного учреждения и государственного казенного предприятия (кроме заместителя руководителя (директора) по административно-хозяйственным вопросам);</w:t>
      </w:r>
    </w:p>
    <w:bookmarkEnd w:id="45"/>
    <w:bookmarkStart w:name="z52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главный: хранитель фондов, художник государственного учреждения и государственного казенного предприятия;</w:t>
      </w:r>
    </w:p>
    <w:bookmarkEnd w:id="46"/>
    <w:bookmarkStart w:name="z53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сектора государственного учреждения и государственного казенного предприятия;</w:t>
      </w:r>
    </w:p>
    <w:bookmarkEnd w:id="47"/>
    <w:bookmarkStart w:name="z54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отдела государственного учреждения и государственного казенного предприятия;</w:t>
      </w:r>
    </w:p>
    <w:bookmarkEnd w:id="48"/>
    <w:bookmarkStart w:name="z55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архивист по учету фондов музеев, историк (основных служб), искусствовед, палеограф, хранитель фондов, художники всех наименований (основных служб), экскурсовод;</w:t>
      </w:r>
    </w:p>
    <w:bookmarkEnd w:id="49"/>
    <w:bookmarkStart w:name="z56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археограф (основных служб), архивист, художник - реставратор.</w:t>
      </w:r>
    </w:p>
    <w:bookmarkEnd w:id="50"/>
    <w:bookmarkStart w:name="z57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Должности специалистов спорта:</w:t>
      </w:r>
    </w:p>
    <w:bookmarkEnd w:id="51"/>
    <w:bookmarkStart w:name="z58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государственного учреждения и государственного казенного предприятия;</w:t>
      </w:r>
    </w:p>
    <w:bookmarkEnd w:id="52"/>
    <w:bookmarkStart w:name="z59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заместитель руководителя государственного учреждения и государственного казенного предприяти (кроме заместителя руководителя по административно-хозяйственным вопросам);</w:t>
      </w:r>
    </w:p>
    <w:bookmarkEnd w:id="53"/>
    <w:bookmarkStart w:name="z60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старший тренер;</w:t>
      </w:r>
    </w:p>
    <w:bookmarkEnd w:id="54"/>
    <w:bookmarkStart w:name="z61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врач всех специальностей;</w:t>
      </w:r>
    </w:p>
    <w:bookmarkEnd w:id="55"/>
    <w:bookmarkStart w:name="z62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медицинская(ий) сестра/брат (специализированная(ый));</w:t>
      </w:r>
    </w:p>
    <w:bookmarkEnd w:id="56"/>
    <w:bookmarkStart w:name="z63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методист, тренер, тренер-преподаватель;</w:t>
      </w:r>
    </w:p>
    <w:bookmarkEnd w:id="57"/>
    <w:bookmarkStart w:name="z64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инструктор-спортмен, инструктор (за исключением инструктора-спортсмена).</w:t>
      </w:r>
    </w:p>
    <w:bookmarkEnd w:id="58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