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522" w14:textId="4f57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 - Казахстанской области от 1 ноября 2023 года № 9/3 "Об утверждении Правил оказания социальной помощи, установления ее размеров и определения перечня отдельных категорий нуждающихся граждан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марта 2024 года № 15/2. Зарегистрирован в Департаменте юстиции Северо-Казахстанской области 4 марта 2024 года № 7699-15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1 ноября 2023 года № 9/3 "Об утверждении Правил оказания социальной помощи, установления ее размеров и определения перечня отдельных категорий нуждающихся граждан района Шал акына Северо-Казахстанской области" (зарегистрировано в Реестре государственной регистрации нормативных правовых актов под № 7610-15)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района Шал акына Северо-Казахстанской области, утвержденных указанным решением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-15 февраля: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35 (тридцати пяти) месячных расчетных показателей;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(пятидесяти)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(тридцати пяти) месячных расчетных показателей;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(пятидесяти)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(тридцати пяти) месячных расчетных показателей;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(пятидесяти)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(тридцати пяти) месячных расчетных показателей;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(пятидесяти)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(тридцати пяти) месячных расчетных показателей;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(пятидесяти)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35 (тридцати пяти) месячных расчетных показателей;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35 (тридцати пяти) месячных расчетных показателей;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(пятидесяти)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35 (тридцати пяти)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35 (тридцати пяти)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(тридцати пяти)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35 (тридцати пяти) месячных расчетных показателей;".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февраля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