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a3af" w14:textId="16fa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на 2025 год в Уалихановском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15 августа 2024 года № 5-21 c. Зарегистрировано в Департаменте юстиции Северо-Казахстанской области 19 августа 2024 года № 7783-15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Уалихановский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Уалихановском районе Северо-Казахстанской области с 4 (четырех) процентов на 3 (три) процента по доходам, полученным (подлежащим получению) в 2025 году.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