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8bb4a" w14:textId="ef8bb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в Тимирязевском районе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Тимирязевского районного маслихата Северо-Казахстанской области от 17 мая 2024 года № 16/19. Зарегистрирован в Департаменте юстиции Северо-Казахстанской области 28 мая 2024 года № 7757-15.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в редакции решения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статьей 97 Закона Республики Казахстан "О жилищных отношениях",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промышленности и строительства Республики Казахстан от 8 декабря 2023 года № 117 "Об утверждении Правил предоставления жилищной помощи" (зарегистрирован в Реестре государственной регистрации нормативных правовых актов под № 33763), Тимирязевский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размер и правила оказания жилищной помощи в Тимирязевском районе Северо-Казахстанской области,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Тимирязевского районного маслихата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Асанова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16/19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Размер и правила оказания жилищной помощи в Тимирязевском районе Северо-Казахстанской области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приложения 1 в редакции решения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ff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Жилищная помощь предоставляется за счет средств местного бюджета малообеспеченным семьям (гражданам) (далее – услугополучатель), проживающим в Тимирязевском районе Северо-Казахстанской области, постоянно зарегистрированным и проживающим в жилище, которое находится на праве собственности как единственное жилище на территории Республики Казахстан, а также нанимателям (поднанимателям) жилища из государственного жилищного фонда и жилища, арендованного местным исполнительным органом в частном жилищном фонде, на оплату: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кондоминиума;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потребления коммунальных услуг и услуг связи в части увеличения абонентской платы за телефон, подключенный к сети телекоммуникаций;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расходов за пользование жилищем из государственного жилищного фонда и жилищем, арендованным местным исполнительным органом в частном жилищном фонде.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Расходы услугополучателя, принимаемые к исчислению жилищной помощи, определяются как сумма расходов по каждому из вышеуказанных направлений.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коммунальным государственным учреждением "Отдел занятости и социальных программ акимата Тимирязевского района Северо-Казахстанской области" (далее – услугодатель).</w:t>
      </w:r>
    </w:p>
    <w:bookmarkEnd w:id="11"/>
    <w:bookmarkStart w:name="z2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Размер оказания жилищной помощи</w:t>
      </w:r>
    </w:p>
    <w:bookmarkEnd w:id="12"/>
    <w:bookmarkStart w:name="z2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Жилищная помощь определяется как разница между суммой оплаты расходов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кондоминиума, потребление коммунальных услуг и услуг связи в части увеличения абонентской платы за телефон, подключенный к сети телекоммуникаций, пользование жилищем из государственного жилищного фонда и жилищем, арендованным местным исполнительным органом в частном жилищном фонде, и предельно допустимым уровнем расходов услугополучателя на эти цели, в размере 5 (пять) процентов.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в редакции решения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жилищной помощи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один раз в квартал независимо от времени подачи документов в текущем квартале по совокупному доходу и по предъявленным поставщиками счетам о ежемесячных взносах на управление объектом кондоминиума и содержание общего имущества объекта кондоминиума, в том числе капитальный ремонт общего имущества объекта кондоминиума согласно смете расходов и счетам на оплату коммунальных услуг предыдущего квартала.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4-1. Размер жилищной помощи рассчитывается услугодателем,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предоставления жилищной помощи, утвержденные приказом Министра промышленности и строительства Республики Казахстан от 8 декабря 2023 года </w:t>
      </w:r>
      <w:r>
        <w:rPr>
          <w:rFonts w:ascii="Times New Roman"/>
          <w:b w:val="false"/>
          <w:i w:val="false"/>
          <w:color w:val="000000"/>
          <w:sz w:val="28"/>
        </w:rPr>
        <w:t>№ 117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(зарегистрирован в Реестре государственной регистрации нормативных правовых актов под № 33763) (далее – Правила).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Решение дополнено пунктом 4-1 в соответствии с решением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Совокупный доход услугополучателя исчисляется услугодателем за квартал, предшествовавший кварталу обращения за назначением жилищной помощи, согласно Правил.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в редакции решения Тимирязевского районного маслихата Северо-Казахстанской области от 10.03.2026 </w:t>
      </w:r>
      <w:r>
        <w:rPr>
          <w:rFonts w:ascii="Times New Roman"/>
          <w:b w:val="false"/>
          <w:i w:val="false"/>
          <w:color w:val="000000"/>
          <w:sz w:val="28"/>
        </w:rPr>
        <w:t>№ 32/3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Выплата компенсации повышения тарифов абонентской платы за оказание услуг телекоммуникации социально защищаемым гражданам осуществляется в соответствии с приказом Министра цифрового развития, инноваций и аэрокосмической промышленности Республики Казахстан от 28 июля 2023 года № 295/НҚ "Об определении размера и утверждении Правил компенсации повышения тарифов абонентской платы за оказание услуг телекоммуникаций социально защищаемым гражданам" (зарегистрирован в Реестре государственной регистрации нормативных правовых актов под № 33200).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Для назначения жилищной помощи услугополучатель (либо его представитель по нотариально заверенной доверенности) обращается в некоммерческое акционерное общество "Государственная корпорация "Правительство для граждан" (далее – Государственная корпорация) и/или на веб-портал "электронного правительства" с предоставлением следующих документов: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Государственную корпорацию: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1 к Правилам;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личность, либо электронный документ из сервиса цифровых документов (для идентификации личности);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документы, подтверждающие доходы семьи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с места работы либо справка о регистрации в качестве безработного лица (за исключением сведений получаемых из соответствующих государственных информационных систем);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банковский счет;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счета о размерах ежемесячных взносов на содержание жилого дома (жилого здания);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квитанцию-счет за услуги телекоммуникаций или копия договора на оказание услуг связи;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счет о размере арендной платы за пользование жилищем, арендованным местным исполнительным органом в частном жилищном фонде, предъявленный местным исполнительным органом;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веб-портал "электронного правительства":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удостоверенный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документов, подтверждающих доходы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справки с места работы либо справка о регистрации в качестве безработного лица;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сведений об алиментах на детей и других иждивенцев;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размерах ежемесячных взносов на содержание жилого дома (жилого здания);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на потребление коммунальных услуг;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квитанция-счет за услуги телекоммуникаций или копию договора на оказание услуг связи;</w:t>
      </w:r>
    </w:p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электронная копия счета о размере арендной платы за пользование жилищем, арендованным местным исполнительным органом в частном жилищном фонде, предъявленного местным исполнительным органом.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документов, не предусмотренных настоящим пунктом, не допускается. Сведения о наличии или отсутствии жилища (по Республике Казахстан), принадлежащего им на праве собственности, услугодатель получает посредством информационных систем.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повторном обращении услугополучатель (либо его представитель по нотариально заверенной доверенности) представляет только подтверждающие документы о доходах семьи и счета на коммунальные расходы за истекший квартал перед обращением, за исключением, предусмотренного пунктом 11 Правил.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документов через Государственную корпорацию услугополучателю выдается расписка о приеме соответствующих документов.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портал, услугополучателю в "личный кабинет" направляются статус о принятии запроса на назначение жилищной помощи, а также уведомление с указанием даты и времени получения результата государственной услуги.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рассмотрения документов и принятия решения о предоставлении жилищной помощи либо мотивированный ответ об отказе со дня принятия полного комплекта документов от Государственной корпорации либо через веб-портал "электронного правительства" составляет 6 (шесть) рабочих дней.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Решение о назначении жилищной помощи либо мотивированный ответ об отказе в предоставлении услуги принимается услугодателем. 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назначении либо мотивированный ответ об отказе в назначении жилищной помощи направляется в Государственную корпорацию или "личный кабинет" в виде электронного документа.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в редакции решения маслихата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выявлении оснований для отказа в назначении жилищной помощи в соответствии со статьей 73 Административного процедурно-процессуального кодекса Республики Казахстан (далее – АППК РК), услугодатель уведомляет услугополучателя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27"/>
    <w:bookmarkStart w:name="z5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Уведомление о заслушивании направляется не менее чем за 3 (три) рабочих дня до завершения срока оказания государственной услуги. </w:t>
      </w:r>
    </w:p>
    <w:bookmarkEnd w:id="28"/>
    <w:bookmarkStart w:name="z5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проводится не позднее 2 (двух) рабочих дней со дня уведомления.</w:t>
      </w:r>
    </w:p>
    <w:bookmarkEnd w:id="29"/>
    <w:bookmarkStart w:name="z6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услугополучателю в форме электронного документа, подписанного ЭЦП уполномоченного лица услугодателя либо на бумажном носителе, направляется положительный результат либо мотивированный отказ в оказании государственной услуги.</w:t>
      </w:r>
    </w:p>
    <w:bookmarkEnd w:id="30"/>
    <w:bookmarkStart w:name="z6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Услугодатель отказывает в оказании государственной услуги по следующим основаниям:</w:t>
      </w:r>
    </w:p>
    <w:bookmarkEnd w:id="31"/>
    <w:bookmarkStart w:name="z6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32"/>
    <w:bookmarkStart w:name="z6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в Правилах;</w:t>
      </w:r>
    </w:p>
    <w:bookmarkEnd w:id="33"/>
    <w:bookmarkStart w:name="z6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</w:r>
    </w:p>
    <w:bookmarkEnd w:id="34"/>
    <w:bookmarkStart w:name="z6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</w:r>
    </w:p>
    <w:bookmarkEnd w:id="35"/>
    <w:bookmarkStart w:name="z6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устранения услугополучателем причин отказа в оказании жилищной помощи, услугополучатель может обратиться повторно для получения государственной услуги в установленном порядке, отказ в оказании жилищной помощи не препятствует повторному обращению.</w:t>
      </w:r>
    </w:p>
    <w:bookmarkEnd w:id="36"/>
    <w:bookmarkStart w:name="z6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Назначение жилищной помощи услугополучателям осуществляется в пределах средств, предусмотренных в бюджете района на соответствующий финансовый год.</w:t>
      </w:r>
    </w:p>
    <w:bookmarkEnd w:id="37"/>
    <w:bookmarkStart w:name="z6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Излишние или необоснованно полученные суммы жилищной помощи подлежат возврату услугополучателем в добровольном порядке, а в случае отказа в установленном законодательством порядке.</w:t>
      </w:r>
    </w:p>
    <w:bookmarkEnd w:id="38"/>
    <w:bookmarkStart w:name="z69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Выплата жилищной помощи</w:t>
      </w:r>
    </w:p>
    <w:bookmarkEnd w:id="39"/>
    <w:bookmarkStart w:name="z7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Жилищная помощь предоставляется в денежной форме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организаций на соответствующие виды банковских операций, территориальные подразделения акционерного общества "Казпочта".</w:t>
      </w:r>
    </w:p>
    <w:bookmarkEnd w:id="40"/>
    <w:bookmarkStart w:name="z3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ежемесячного за истекший месяц.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в редакции решения маслихата Тимирязевского районного маслихата Северо-Казахстанской области от 12.05.2025 </w:t>
      </w:r>
      <w:r>
        <w:rPr>
          <w:rFonts w:ascii="Times New Roman"/>
          <w:b w:val="false"/>
          <w:i w:val="false"/>
          <w:color w:val="000000"/>
          <w:sz w:val="28"/>
        </w:rPr>
        <w:t>№ 24/21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Перечисление денежных сумм на счета производится услугодателем ежемесячно за истекший месяц.</w:t>
      </w:r>
    </w:p>
    <w:bookmarkEnd w:id="42"/>
    <w:bookmarkStart w:name="z7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Услугополучатели в течение десяти рабочих дней информируют услугодателя о любых изменениях формы собственности своего жилья, состава семьи, ее совокупного дохода и статуса.</w:t>
      </w:r>
    </w:p>
    <w:bookmarkEnd w:id="43"/>
    <w:bookmarkStart w:name="z7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Услугополучатели несут ответственность за достоверность представленных сведений в установленном законодательством порядке.</w:t>
      </w:r>
    </w:p>
    <w:bookmarkEnd w:id="44"/>
    <w:bookmarkStart w:name="z7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Порядок обжалования решений, действий (бездействия) услугодателя и (или) его должностных лиц по вопросам назначения жилищной помощи производится в соответствии со статьей 91 АППК РК и пунктом 50 Правил.</w:t>
      </w:r>
    </w:p>
    <w:bookmarkEnd w:id="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2024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16/19</w:t>
            </w:r>
          </w:p>
        </w:tc>
      </w:tr>
    </w:tbl>
    <w:bookmarkStart w:name="z79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Тимирязевского районного маслихата Северо-Казахстанской области, утративших силу</w:t>
      </w:r>
    </w:p>
    <w:bookmarkEnd w:id="46"/>
    <w:bookmarkStart w:name="z80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 (зарегистрировано в Реестре государственной регистрации нормативных правовых актов под № 6112);</w:t>
      </w:r>
    </w:p>
    <w:bookmarkEnd w:id="47"/>
    <w:bookmarkStart w:name="z81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23 декабря 2021 года № 9/19 "О внесении изменения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 (зарегистрировано в Реестре государственной регистрации нормативных правовых актов под № 26253);</w:t>
      </w:r>
    </w:p>
    <w:bookmarkEnd w:id="48"/>
    <w:bookmarkStart w:name="z82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25 апреля 2023 года № 2/16 "О внесении изменений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 (зарегистрировано в Реестре государственной регистрации нормативных правовых актов под № 7489-15);</w:t>
      </w:r>
    </w:p>
    <w:bookmarkEnd w:id="49"/>
    <w:bookmarkStart w:name="z8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Тимирязевского районного маслихата Северо-Казахстанской области от 22 сентября 2023 года № 6/10 "О внесении изменений в решение Тимирязевского районного маслихата Северо-Казахстанской области от 17 марта 2020 года № 44/7 "Об определении размера и порядка оказания жилищной помощи в Тимирязевском районе Северо-Казахстанской области" (зарегистрировано в Реестре государственной регистрации нормативных правовых актов под № 7582-15).</w:t>
      </w:r>
    </w:p>
    <w:bookmarkEnd w:id="5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