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78b" w14:textId="7ef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30 июня 2023 года № 232 "Об определении и утверждении мест размещения нестационарных торговых объектов на территории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октября 2024 года № 348. Зарегистрировано в Департаменте юстиции Северо-Казахстанской области 15 октября 2024 года № 7809-15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30 июня 2023 года № 232 "Об определении и утверждении мест размещения нестационарных торговых объектов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№7550-15)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