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484a" w14:textId="f7a4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Мамлютском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29 апреля 2024 года № 25/6. Зарегистрировано в Департаменте юстиции Северо-Казахстанской области 4 мая 2024 года № 7753-15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Мамлютского района Северо-Казахстанской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статьей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под № 33763)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Мамлютском районе Северо-Казахстанской области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 Мамлютского района Северо-Казахстанкой области согласно приложению 2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Мамлютском районе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Мамлютского района Северо-Казахстанской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 Мамлютского района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Мамлютского района Северо-Казахстанской области" (далее – услугодатель).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маслихата Мамлютского района Северо-Казахстанской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Размер жилищной помощи рассчитывается услугодателем, в пределах следующих норм: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3-1 в соответствии с решением маслихата Мамлютского района Северо-Казахстанской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оказания жилищной помощи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Мамлютского района Северо-Казахстанской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Правил предоставления жилищной помощи, утвержденные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 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жилищной помощи либо мотивированный ответ об отказе в предоставлении услуги принимается услугодателем.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Мамлютского района Северо-Казахстанской области от 14.04.2025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 (далее- АППК РК),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получателям жилищной помощи осуществляется в пределах средств, предусмотренных в бюджете района на соответствующий финансовый год.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 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35"/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Мамлютского района Северо-Казахстанской области от 14.04.2025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жилищной помощи в течение десяти рабочих дней информируют услугодателя о любых изменениях формы собственности своего жилья, состава семьи, ее совокупного дохода и статуса.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назначения жилищной помоши производится в соответствии со статьей 91 АППК РК и пунктом 50 Правил.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</w:t>
            </w:r>
          </w:p>
        </w:tc>
      </w:tr>
    </w:tbl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Мамлютского района Северо-Казахстанской области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размера и порядка оказания жилищной помощи в Мамлютском районе Северо-Казахстанской области" от 17 апреля 2019 года № 49/3 (зарегистрировано в Реестре государственной регистрации нормативных правовых актов под № 5354).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изменений в решение маслихата Мамлютского района Северо-Казахстанской области от 17 апреля 2019 года № 49/3 "Об определении размера и порядка оказания жилищной помощи в Мамлютском районе Северо-Казахстанской области" от 26 февраля 2020 года № 64/3 (зарегистрировано в Реестре государственной регистрации нормативных правовых актов под № 6078).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изменений в решение маслихата Мамлютского района Северо-Казахстанской области от 17 апреля 2019 года № 49/3 "Об определении размера и порядка оказания жилищной помощи в Мамлютском районе Северо-Казахстанской области" от 6 мая 2021 года № 5/3 (зарегистрировано в Реестре государственной регистрации нормативных правовых актов под № 7413).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изменения в решение маслихата Мамлютского района Северо-Казахстанской области от 17 апреля 2019 года № 49/3 "Об определении размера и порядка оказания жилищной помощи в Мамлютском районе Северо-Казахстанской области" от 21 декабря 2023 года № 15/2 (зарегистрировано в Реестре государственной регистрации нормативных правовых актов под № 7657-15).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