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710c" w14:textId="92e7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24 октября 2023 года № 7-3 "Об утверждении Правил оказания социальной помощи, установления еҰ размеров и определения перечня отдельных категорий нуждающихся граждан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2024 года № 18-2. Зарегистрировано в Департаменте юстиции Северо-Казахстанской области 23 августа 2024 года № 7786-15. Утратило силу решением маслихата района Магжана Жумабаева Северо-Казахстанской области от 8 мая 2026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оказания социальной помощи, установления еҰ размеров и определения перечня отдельных категорий нуждающихся граждан района Магжана Жумабаева Северо-Казахстанской области" от 24 октября 2023 года № 7-3 (зарегистрировано в Реестре государственной регистрации нормативных правовых актов за № 7614-15)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еҰ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