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5648" w14:textId="bec5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территории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мая 2024 года № 14-21. Зарегистрировано в Департаменте юстиции Северо-Казахстанской области 28 мая 2024 года № 7758-15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№33110), маслихат района Магжана Жумабаева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территории района Магжана Жумабаева Северо-Казахстанской области в местах размещения туристов в размере 0 (ноль) процентов от стоимости пребывания.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