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068c" w14:textId="7c20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марта 2024 года № 13-2. Зарегистрировано в Департаменте юстиции Северо-Казахстанской области 28 марта 2024 года № 7729-15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маслихат района Магжана Жумабаева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районе Магжана Жумабаева Северо-Казахстанской области согласно приложению 1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маслихата района Магжана Жумабаева согласно приложению 2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Магжана Жумабаева Северо-Казахстанской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 района Магжана Жумабаева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услугополучателей,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района Магжана Жумабаева Северо-Казахстанской области" (далее – услугодатель).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(пять) процентов.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услугополучателя исчисляется услугодателем за квартал, предшествовавший кварталу обращения за назначением жилищной помощи, согласно Правилам предоставления жилищной помощи, утвержденным приказом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с предоставлением следующих документов: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квитанции-счета за услуги телекоммуникаций или копию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направляются статус о принятии запроса на назначение жилищной помощи, а также уведомление с указанием даты и времени получения результата государственной услуги.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жилищной помощи либо мотивированный ответ об отказе в предоставлении услуги принимается услугодателем.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Магжана Жумабаева Северо-Казахстанской области от 10.06.2025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выявлении оснований для отказа в назначении жилищной помощи в соответствии со статьей 73 Административного процедурно-процессуального кодекса Республики Казахстан (далее - АППК),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жилищной помощи услугополучатель может обратиться повторно для получения государственной услуги в установленном порядке, отказ в оказании жилищной помощи не препятствует повторному обращению.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получателям жилищной помощи осуществляется в пределах средств, предусмотренных в бюджете района на соответствующий финансовый год.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Излишние или необоснованно полученные суммы жилищной помощи подлежат возврату услугополучателем в добровольном порядке, а в случае отказа в установленном законодательством порядке.</w:t>
      </w:r>
    </w:p>
    <w:bookmarkEnd w:id="36"/>
    <w:bookmarkStart w:name="z7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района Магжана Жумабаева Северо-Казахстанской области от 10.06.2025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Услугополучатели несут ответственность за достоверность представленных сведений в установленном законодательством порядке.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жилищной помощи в течение десяти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обжалования решений, действий (бездействия) услугодателя и (или) его должностных лиц по вопросам назначения жилищной помоши производится в соответствии со статьей 91 АППК РК и пунктом 50 Правил.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</w:t>
            </w:r>
          </w:p>
        </w:tc>
      </w:tr>
    </w:tbl>
    <w:bookmarkStart w:name="z8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маслихата района Магжана Жумабаева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15 февраля 2019 года № 27-2 "Об определении размера и порядка оказания жилищной помощи в районе Магжана Жумабаева Северо-Казахстанской области" (зарегистрировано в Реестре государственной регистрации нормативных правовых актов за № 5229).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18 февраля 2020 года № 36-2 "О внесении изменений в решение маслихата района Магжана Жумабаева Северо-Казахстанской области от 15 февраля 2019 года № 27-2 "Об определении размера и порядка оказания жилищной помощи в районе Магжана Жумабаева Северо-Казахстанской области" (зарегистрировано в Реестре государственной регистрации нормативных правовых актов за № 6032).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21 апреля 2023 года № 2-8 "О внесении изменения в решение маслихата района Магжана Жумабаева Северо-Казахстанской области от 15 февраля 2019 года № 27-2 "Об определении размера и порядка оказания жилищной помощи в районе Магжана Жумабаева Северо-Казахстанской области" (зарегистрировано в Реестре государственной регистрации нормативных правовых актов за № 7486-15).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21 декабря 2023 года № 8-1 "О внесении изменений в решение маслихата района Магжана Жумабаева Северо-Казахстанской области от 15 февраля 2019 года № 27-2 "Об определении размера и порядка оказания жилищной помощи в районе Магжана Жумабаева Северо-Казахстанской области" (зарегистрировано в Реестре государственной регистрации нормативных правовых актов за № 7659-15).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