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193b" w14:textId="d0f1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постановления акимата Айыртауского района Северо-Казахстанской области от 17 июля 2007 года № 234 и решения маслихата Айыртауского района Северо-Казахстанской области от 17 июля 2007 года № 3-36-7 "Об определении помещений для встреч кандидатов в депутаты Мажилиса Парламента Республики Казахстан и кандидатов в депутаты районного и областного маслихатов с избирателями в Айыртауском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маслихата Айыртауского района Северо-Казахстанской области от 27 декабря 2024 года № 8-22-18 и постановление акимата Айыртауского района Северо-Казахстанской области от 27 декабря 2024 года № 515. Зарегистрировано в Департаменте юстиции Северо-Казахстанской области 6 января 2025 года № 7848-15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Айыртауского района Северо-Казахстанской области ПОСТАНОВЛЯЕТ и Айыртауский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совместное постановление акимата Айыртауского района Северо-Казахстанской области от 17 июля 2007 года № 234 и решение маслихата Айыртауского района Северо-Казахстанской области от 17 июля 2007 года № 3-36-7 "Об определении помещений для встреч кандидатов в депутаты Мажилиса Парламента Республики Казахстан и кандидатов в депутаты районного и областного маслихатов с избирателями в Айыртауском районе" (зарегистрировано в Реестре государственной регистрации нормативных правовых актов № 13-3-52).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и решение маслихата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Айыртауского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Мендыбаев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Айыртауского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