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82fa" w14:textId="a648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на 2025 год в Айыртауском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ноября 2024 года № 8-21-12. Зарегистрировано Департаментом юстиции Северо-Казахстанской области 29 ноября 2024 года № 7833-15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маслихат Айыртауского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Айыртауском районе Северо-Казахстанской области с 4 (четырех) процентов на 3 (три) процента по доходам, полученным (подлежащим получению) за налоговый период в 2025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