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50b39" w14:textId="5050b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маслихата Аккайынского района Северо-Казахстанской области от 9 ноября 2023 года № 9-4 "Об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Аккайынского района Северо-Казахстанской области от 29 февраля 2024 года № 14-13. Зарегистрировано в Департаменте юстиции Северо-Казахстанской области 4 марта 2024 года № 7698-15. Утратило силу решением маслихата Аккайынского района Северо-Казахстанской области от 25 августа 2026 года № 38-5</w:t>
      </w:r>
    </w:p>
    <w:p>
      <w:pPr>
        <w:spacing w:after="0"/>
        <w:ind w:left="0"/>
        <w:jc w:val="both"/>
      </w:pPr>
      <w:bookmarkStart w:name="z32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Аккайынского района Северо-Казахстанской области от 25.08.2026 </w:t>
      </w:r>
      <w:r>
        <w:rPr>
          <w:rFonts w:ascii="Times New Roman"/>
          <w:b w:val="false"/>
          <w:i w:val="false"/>
          <w:color w:val="ff0000"/>
          <w:sz w:val="28"/>
        </w:rPr>
        <w:t>№ 38-5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Аккайынского района Северо-Казахстанской области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Аккайынского района Северо-Казахстанской области "Об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области" от 9 ноября 2023 года № 9-4 (зарегистрировано в Реестре государственной регистрации нормативных правовых актов под № 7616-15) следующие изменения и дополнения: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области, утвержденных указанным решением: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6: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День вывода ограниченного контингента советских войск из Демократической Республики Афганистан - 15 февраля: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в размере 35 (тридцать пять) месячных расчетных показателей, за исключением 15 февраля 2024 года, к 15 февраля 2024 года в связи с празднованием 35-летия вывода ограниченного контингента советских войск из Демократической Республики Афганистан в размере 50 (пятьдесят) месячных расчетных показателей;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 соответствующих категорий, обслуживавшим действовавшие воинские контингенты в других странах и которым инвалидность установлена вследствие ранения, контузии, увечья либо заболевания, полученных в период ведения боевых действий - в размере 35 (тридцать пять) месячных расчетных показателей;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в размере 35 (тридцать пять) месячных расчетных показателей;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35 (тридцать пять) месячных расчетных показателей;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35 (тридцать пять) месячных расчетных показателей;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35 (тридцать пять) месячных расчетных показателей;";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 восьмой исключить;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День Независимости - 16 декабря: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постоянно проживавшим до применения к ним репрессий на территории, ныне составляющей территорию Республики Казахстан, в случае применения репрессий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200 000 (двести тысяч) тенге.";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8 дополнить следующим абзацем: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"индивидуальным помощникам или гражданам, сопровождающим лиц с инвалидностью 1 группы, имеющим затруднения в передвижении, которому выдана путевка согласно индивидуальной программы абилитации и реабилитации лиц с инвалидностью на санаторно-курортное лечение, 1 (один) раз в год согласно документа подтверждающего оплату за проживание в санатории сопровождающего лица (счет-фактура или чек об оплате), но не превышающую сумму в размере 50 (пятьдесят) месячных расчетных показателей.".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15 февраля 2024 года.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Аккайынского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