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8b19" w14:textId="17f8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24 июня 2024 года № 15/3. Зарегистрировано в Департаменте юстиции Северо-Казахстанской области 26 июня 2024 года № 7774-15.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"Ясли-сад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Северо-Казахстанской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Северо-Казахстанской области Министерства образования и науки Республики Казахстан" – Товарищество с ограниченной ответственностью "МиК"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Тахтаброд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Северо-Казахстанской области" – коммунальное государственное казенное предприятие "Жамбылский межрайонный противотуберкулезный диспансер" акимата Северо-Казахстанской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село Пресноредуть – село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Плоское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Светлое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Северо-Казахстанской области" – магазин "Болашак" – физкультурно-оздоровительный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Северо-Казахстанской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Северо-Казахстанской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Северо-Казахстанской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Северо-Казахстанской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