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febeb" w14:textId="74feb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 апреля 2024 года № 76. Зарегистрировано в Департаменте юстиции Северо-Казахстанской области 5 апреля 2024 года № 7742-15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акимата Северо-Казахстанской области от 22.10.2024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пунктом 64 Правил субсидирования повышения урожайности и качества продукции растениеводства, утвержденных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 20209)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(за исключением органических) и нормы субсидий на 1 тонну (литр, килограмм) удобрений, приобретенных у продавца удобрений на 2024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 исключен постановлением акимата Северо-Казахстанской области от 22.10.2024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Северо-Казахстанской области от 22.10.2024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Северо-Казахстанской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(за исключением органических) и нормы субсидий на 1 тонну (килограмм, литр) удобрений на 2024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 (N 34.4)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аммония, гранулированный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N-21, S-24, B-0,018, Mn-0,030,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20:2:0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Р-2,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20:5:0 (сульфат аммония гранулированный)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Р-5,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(N-46.2)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N-46.2. B-0.015. Mn-0.001. Zn-0.025. массовая доля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6,8, N нитратный - 6,8, N амидный -13,5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N-29.7-30.3, N-31.7-32.3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КАС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КАС+S (Сера)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N-24%, S-2%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КАС+S (Сера)(N-28)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N-28%, S-2%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азотное удобрение, марка КАС+PKS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P-0.9, K-0.6, S-1.5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удобрение, марка КАС+PKS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S-1.5%, P-0.87%, K-0.57%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сухое комплексное КАС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сухое комплексное КАС MIX PSK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N-25.51, S-3.24, P2O5-2.73, K2O-1.79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сухое комплексное КАС MIX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N-26,77, S-3.24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азотно-известняковое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- 27, Са - 5-6, Mg-3-4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фосфоритная марка Б, гранулированная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марка А (РК удобрение)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P2O5-14.0, K2O-14.0, CaO-13.2, MgO-0.45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103 943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марка А (РК-удобрение)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P2O5-14.0, K2O-14.0, CaO-13.2, MgO-0.45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удобрение, марка А (PKS-удобрение)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P2O5-13.1, K2O-11,0, S-не менее 11б CaO-13.3, MgO-0.4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92 682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удобрение, марка А (PKS-удобрение)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P2O5-13.1, K2O-11,0, S-не менее 11б CaO-13.3, MgO-0.4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удобрение, марка В (PS-удобрение)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P2O5-16,5, S-не менее 10, K2O-14.0, CaO-15.5, MgO-0.54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K2O – 34%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K2O-34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 98,0-99,5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52 K 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 MKP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(монокалийный фосфат)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(N-10, P-46)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 46 / 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B-0,018, Mn-0,030,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P-48, MgO-2, S 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 марки: 10:46:0, 10:48:0, (Аммофос)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Туковая смесь марки:NP 12:52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12, P 39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N10. P33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N10. P33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N10,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N10,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N11, P42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N11, P42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N12, P39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N12, P39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N-12. P2O5-52. B-0,015 Mn-0,001, Zn-0,025 массовая доля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 (МАР 12:52)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экспорта)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А-60%+BMZ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B-0.015, Mn-0.001, Zn-0.025 массовая доля свободных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B 45%+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Zn-0.025 массовая доля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Bacillus subtilis Ч-13, 5*10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K2О-53, SО3-18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Фертика Сульфат калия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калия-более 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К-55, Mg-5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N-13.6, K2O-46.0.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(Potassium nitrate)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N-13.7%, K2O-46%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N-13.5%, K2O-45%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К-37,6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марок: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Р-26%, К-5%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(гранулы)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K-5%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азотно-фосфорно-калийное, марки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азотно-форфорно-калийное, марки NPK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K2O-30, S-2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 марки NPKS-4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(NPK 15:15:15:11)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 марка NPKS-4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S-11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8-20-30(2)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 серосодержащее марки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NPK(S) 13-17-17(6);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NPK(S) 13-17-17+0,15B+0.6Zn,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NPK(S) 13-17-17(6) NPK(S) 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13-17-17(6) +0,15B+0.6Zn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NPK(S) 15-15-15(10)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NPК(S) 13-17-17(6)+0,15В+0,6Zn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P-17, K-17, S-6, В-0,15, 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 марки диаммофоска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S-1,0-2,0, 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Mg-0,3-1,0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азотно-фосфорно-калийное, марки диаммофоска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азотно-фосфорно-калийное, марки диаммофоска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Mn-0,03, Zn-0,06, Cu-0,03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азотно-фосфорно-калийное, марки диаммофоска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S-2, B-0,018, 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азотно-фосфорно-калийное, марки диаммофоска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Нитроаммофоска*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N-43.9, P-0.3, K-1.5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(МОР)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15:15:15,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16:16:16,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16:6:16+BMZ(аа)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B-0.015, Mn-0.001, Zn-0.025, массовая доля свободных аминокислот 0,125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24-6-15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P-26, K-26, S-1, Ca-0,8, 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N-23, P-13, K-8, S-1, Ca-0,5,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удобрение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удобрение марка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удобрение марка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марки 16:16:16+BCMZ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марки 16:16:16+BMZ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B-0,018,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марки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B-0.018, Mn-0.03, Zn-0.21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марки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K2O-10, S-4, 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20:10:10+S+BZM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B-0.018, Mn-0.03, 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20:10:10+S+BCZM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P2O5-10, S-4, B-0.02, 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Mn-0.03, Zn-0.06, Cu-0.03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Zn-0.21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20, P 10, K 10,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S-2.6, B-0.03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N-27.P2O5-6.K2O-6, S-2.6, B-0.02. Cu-0.03. Mn-0.03, 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S-2.6, B-0.018,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Mn-0.03, Zn-0.06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N-27, P2O5-6, K2O-6, S-2,6, 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 +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 P-20.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 (S-8-14)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B-0.018, Mn-0.030, Zn-0.060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Zn-0,21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Азот-фосфор-серасодержащее удобрение (NPS- удобрение) Марки А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NH4--6,0, P2O5-12.0, SO3-15.0, CaO-14.0, MgO-0.25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NH4 - 6.0; Р2O5 - 12.0; SO3 - 15.0; CaO - 14.0; MgO - 0.25.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марка Г (NPKS- удобрения)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аммонийный-4,8б P2O5-9.6, K2O-8.0, SO3-15.0, CaO-11.2, MgO-0.6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123 778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марка Г(NPKS-удобрения)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аммонийный-4,8, P2O5-9.6, K2O-8.0, SO3-15.0, CaO-11.2, MgO-0.6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 NPK 6:24:12 + 2%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+ 5%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марки NPK 7:21:21 + 4%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 + 0.05%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NPK 8:15:15 + 3% Ca + 9%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NS 30:7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Сульфонитрат 30:7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(КМУ ФЕРТИМ) марки NPS (N-20, P-20 +S-14)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P205-20+S-14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P-14, S-10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14, P 27, S 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20:20:14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N-18. P-18. S-16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N-16. P-20. S-12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(ЖКУ),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10-34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Смешанное минеральное удобрения Fertim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K-S-13, Mg-Ca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марки УМКА NPK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N-13, P-40, K-13, B-0,02, Cu-0,005, Mn-0,05, Zn-0,01, Fe-0,07,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марки УМКА NPK 17:17:17+МЭ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N-17, P-17, K-17, B-0,02, Cu-0,005, Mn-0,05, Zn-0,01, Fe-0,07,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Тукосмеси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марки УМКА NPK (20:20:20+МЭ)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B-0,02, Cu-0,005, Mn-0,05, Zn-0,01, Fe-0,07,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YaraLiva Calcinit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N- 15,5, NH4-1,1, NO3-14,4,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CaO-26,5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YaraLivaТМ CALCINIT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CaO-26,5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марки,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Cao-26.6%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Ca-33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кальций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CaO-32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(кальциевая селитра),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 CaO-27,0.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(кальциевая селитра),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 CaO-26,3 B-0,3.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(кальциевая селитра),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 K2O-3,0 CaO-26,0.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(кальциевая селитра), марка 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 CaO-23,8.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А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CaО-27,0%, N-14,9%, NO3-14,2%, NH3-0,7%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Б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CaО-26,3%; N-14,5%, NO3-13,8%, NH3-0,7%, В-0,3%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Г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СаО-23,8%, N-12,0%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9,8, P2O5-18, K2O-18, MgO-3, SO3-5, B-0,025, Cu-0,01, Fe- 0,07, Mn-0,04, Zn-0,025,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Nкарб-7, P2O5-11, K2O-31, MgO-2,5, SO3-5, B-0,02, Cu-0.01, Fe-0,15, Mn-0,1, Zn-0,01, Mo-0,002.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NH4-8.6.​NO3-4.4, P2O5-40, K2O-13, B-0,025, Cu-0.01, Fe-0,07, Mn-0,04, Zn-0,025, Mo-0,004.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 Tera Kristalon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NH4-3.3.​NO3-4.9, Nкарб-9.8, P2O5-18, K2O-18, MgO-3, SO3-5, B-0,025, Cu-0.01, Fe-0,07, Mn-0,04, Zn-0,025,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Kristalon Brown 3-11-38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Микробиологическое водорастворимое удобрение с высоким содержанием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продукции в целом водорастворимое NPK-удобрение с высоким содержанием калия, с добавлением про биотические микроорганизмы. Основные микроэлементы: цинк, медь, железо и марганец находятся в хелатных комплексах ускоренного поглощения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Микробное водорастворимое удобрение с высоким содержанием азота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30:10:10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Сбалансированное микробное комплексное водорастворимое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YaraVita ZINTRAC 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N-12%, NH4-1,9, NO3-10,1, P2O5-12%, K2O-36%, MgO-1%, SO3-2,5%, B-0,025%, Cu-0,01%, Fe-0,07%, Mn-0,04%, Zn-0,025%, 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N-18%, P2O5-18%, K2O-18%, MgO-1%, B-0,01%, Cu-0,01%, Fe-0,02%, Mn-0,01%, Mo-0,005%, 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минеральное с микроэлементами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K2O-27, Fe-0,1, Mn-0,1, Cu-0,01,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K2O-40, MgO-0,5, SO3-4,4, B-0,01, Cu-0,004, Fe-0,14, Mn-0,14, Zn-0,003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Листовое 4-13-36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P2O5-13, K2O-36, MgO-1,6, SO3-7,7, B-0,01, Cu-0,03, Fe-0,1, Mn-0,1,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12-11-26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K2O-26, MgO-2,5, SO3-3,3,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аминокислоты-6%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аминокислоты-8%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кислоты-18% фульвокислоты-18%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аминокислоты-2%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аминокислоты-1,5%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гуминовые кислоты-20% фульвокислоты-20%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гуминовые кислоты-14% фульвокислоты-14%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16-27-7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P2O5-27, K2O-7, SO3-5,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 Fe-0,2, Zn-0,007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NO3-2.5%, NH4-6.5%, P2O5-5%, K2O-26%, MgO-3.2%, SO3-36%, B-0.1%, Zn-0.1%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P2O5-0, K2O-35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- 15%,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- 1%, Zn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полисахариды7,0, N 4,5, Р2О55,0, К2О 2,5, MgO 1,0, Fe 0,2,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 0,2, Zn 0,2, Cu 0,1, B 0,1,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– 3,0%, SO3 – 5,0%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Cu – 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0,04, Co – 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SO3-4,2%, MgO-2,0%, 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Fe-0,7%, Mn-0,7%, Zn-1,1%,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Cu-0,6%, B-0,4%, Mo-0,003%,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SO3-2,5%, MgO-2,5%, 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Fe-0,5%, Mn-0,5%, Zn-0,5%,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Cu-0,1%, B-0,5%, Mo-0,005%,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Fe-0,8%, Mn-1,1%, Zn-1,0%,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SO3-1,0%, MgO-2,0%, 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Fe-0,3%, Cо-0,002%, Mn-0,4%,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Zn-0,5%, Cu-0,2%, B-0,5%,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N-15%, SO3-2,5%, MgO-2,5%, 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Fe-0,3%, Cо-0,002%, Mn-0,6%,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Zn-0,65%, Cu-0,2%, B-0,4%,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Fe-0,2%, Mn-0,65%, Zn-0,5%,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Cu-0,2%, B-0,5%, Mo-0,005%,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6:14:35+2MgO+MЭ; 12:8:31+2MgO+МЭ; 13:40:13+MЭ; 15:15:15+1,5MgO+MЭ; 18:18:18+3MgO+MЭ;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6:14:35+2MgO+MЭ; 12:8:31+2MgO+МЭ;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13:40:13+MЭ;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15:15:15+1,5MgO+MЭ; 18:18:18+3MgO+MЭ;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N-15, P-15, K-30, MgO-1,5, В-0,02, Cu-0,005, Mn-0,05, Zn-0,01, 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18:18:18 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Zn-0,01. Fe-0,07, Mo-0,0064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P-20, K-20, В-0,02, Cu-0,005, Mn-0,05, Zn-0,01, Fe-0,07, 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K-38+3MgO+MЭ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3:11:38+4MgО+МЭ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MgO-2, B-0,02, Cu-0,005, Mn-0,05, Zn-0,01,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Fe-0,07, Mo-0,004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 + МЭ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БИОСТАРТ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кислоты≤40%, калийные соли, фульвокислоты≤5%, биокатализатор≤50%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ЭКСПРЕСС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алийные соли, гуминовые кислоты≤12%, калийные соли, фульвокислоты≤3%, калий фосфокнокислый однозамещенный≤1,35%, карбамид≤2,5%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ФУЛЬВОГУМАТ, марки ЭКСТРИМ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соли, гуминовые кислоты≤12%, калийные соли, фульвокислоты≤3%, калий фосфокнокислый однозамещенный≤1,5%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Zn-1%, Со - 0,5%, Mo-1%, аминокислоты - 9%, L-аминокислоты - 6,5%, экстракт морских водорослей - 4%, органическое вещество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S - 4%, Fe-0,1%, Cu-0,1%, Mo-0,02%, Co-0,01%, аминокислоты - 10%, органические вещества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аминокислоты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Zn-0,15%, Mn-0,3%, В - 0,05%, S - 4%,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аминокислоты - 14,4%, органическое вещество - 60%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B-0,2%, экстракт морских водорослей - 10%,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 - 10%, B-1%, Mo-0,5%, аминокислоты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- 0,05%, B - 0,14%, Mg - 0,7 %, Mo - 0,02%, Ca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 - 0,1%, Fe - 3%, Cu - 0,3%,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- 0,1%, 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- 10%, Са - 10%, B - 0,2%, 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- 1,5%, Zn - 8%, 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- 2,5%, Fe - 6%,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- 0,9%, К - 20%,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N-6%, Mg-6%, 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- 3,0%; Mn - 6,0%; 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 - 1,0%; N - 5,0%; B водорастворимый - 10,0%;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N-0,12%, S-65%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 - 0,1%, Fe - 0,1%, pH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 (EDDHSA o-o)-6.0%, 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(EDDHSA)-3.8%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Р-0,1%, К-2,5%, органические вещества - 35%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Марганец (Brexil 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10,0 %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 -8,5%, B-0,5%, Fe-4%, 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N-13%; Р205-40%; К2O-13%, 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B-0,02%, Cu-0,005%, Fe-0,07%, Mn-0,03%,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N-15%; Р205-5%; К2O-30%, 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- 2%, B-0,02%, Cu-0,005%, Fe-0,07%, Mn-0,03% 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 К2O-18%,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MgO - 3%, SO3- 6%, B-0,02%,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Cu-0,005%, Fe-0,07%, Mn-0,03%, Zn-0,01%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 К2O-20%, 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B-0,02%, Cu-0,005%, Fe-0,07%, Mn-0,03%, Zn-0,01%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Р205-11%; К2O-38%, 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MgO-4%, SO3-25, B-0,02, Cu0,005, Fe-0,07% , Mn-0,03%, Zn-0,01%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B-0,02%, Cu-0,005%, Fe-0,07%,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Mn-0,03%, Zn-0,01%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N-10%; Р205-54%; К2O-10%, 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B-0,02%, Cu-0,05%, Fe-0,1%,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Mn-0,05%, Zn-0,05%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N-20%; Р205-20%; К2O-20%, 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B-0,02%, Cu-0,05%, Fe-0,1%,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N-30%; Р205-10%; К2O-10%, 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B-0,02%, Cu-0,05%, Fe-0,1%,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Mn-0,05%, Zn-0,05%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N-5%; Р205-15%; К2O-45%, 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B-0,02%, Cu-0,05%, Fe-0,1%,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Mn-0,05%, Zn-0,05%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N-3%; К2O-8%, C-10, 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(Benefit PZ)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Fe-6%, Mn-1,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(Ferrilеne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N-30%(АМИДНЫЙ АЗОТ) , P2O5-17%(ПЕНТОКСИД ФОСФОРА)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 Kрем (МС Cream)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(MC EXTRA)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 (6-23-35)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 - 6%; (P)- 23%; (K)- 35%; (MgO) – 1%; (Fe) – 0,05%; (Zn) – 0,2%; (B) – 0,1%; (Mn) – 0,2%; (Cu) – 0,25%; (Mo)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 (0-20-33)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P2O5 - 4, K2O-3, Fe-0,4, свободные аминокислоты- 10, полисахариды-6,1, ауксины - 0,6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(N-3,7%, В-11,0%)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Ультрамаг Супер Сера - 900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 - 30%, Mn - 5%,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"Nitrokal"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N- 9%, CaO - 10%, MgO - 5 %, 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"Super 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Р2О5 - 5%, К2О - 40%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Р2О5 - 30%,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"Phoskraft MKP"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"Curamin 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"Aminostim"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"Sprayfert 312"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"Algamina"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N-13%, P2O5-8%, K2O-21%, 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MgO-2%, Cu-0,08%, Fe-0,2%,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"Agrumax"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N-16%, P205-5%, MgO-5%, 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"Hordisan"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"Vigilax"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N- 3%, P2O5 - 27%, K2O - 18%, 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- 0,01%, Cu - 0,02%, Mn - 0,02%, Mo - 0,001%, 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- 3%, MgO- 7%, Zn- 2%,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N- 12%, SO3 - 65%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- 25%, ЅО3- 42%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N- 4%, P2O5 - 8%, K2O - 16%, 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 - 2%, B- 0,02%, Cu - 0,05%,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2 054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- 8%, P2O5 -45%, K2O – 10%, 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– 0,5%, Cu – 0,5%, Fe – 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1%, Mo – 0,3%, Zn 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марок: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P2O5 -52%, K2O–10%,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B–0,01%, Cu–0,01%, Fe–0,02%,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 – 0,01%, Mo – 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- 13%, P2O5 -6%, K2O – 26%, CaO- 8%, B – 0,01%, Cu – 0,01%, Fe – 0,02%, Mn – 0,01%, 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P2O5 -5%, K2O – 30%, MgO - 2%, B – 0,01%, Cu – 0,01%, Fe – 0,02%, Mn – 0,01%, 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- 15%, P2O5 -30%, K2O – 15%, 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– 0,01%, Cu – 0,01%, Fe – 0,02%, 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16-8-24+2MgO;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- 18%, P2O5 -18%, K2O – 18%, MgO - 1%, B – 0,01%, Cu – 0,01%, Fe – 0,02%, Mn – 0,01%, 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 – 0,01%, Cu – 0,01%, Fe – 0,02%, Mn – 0,01%, Mo – 0,005%,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- 8%, P2O5 -20%, K2O – 30%, B – 0,01%, Cu – 0,01%, Fe – 0,02%, Mn – 0,01%, Mo – 0,005%, 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P2O5 -40 %, K2O – 40%, 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 – 0,01%, Cu – 0,01%, Fe – 0,02%, Mn – 0,01%, Mo – 0,005%,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- 0,5%, Fe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 Fe-4%, 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P2O5-5%, K2O-5%, 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MgO-3,5%, B-0,1%, Fe-3%,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N-5%, P2O5-10%, K20-20%, CaO-1,5%, MgO-1,5%, B-1,5%, Cu-0,5%, Fe-0,1%, Mn-0,5%, Mo-0,2%, 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Cu-11.1, N-10.8, SO3-9, АМИНОКИСЛОТЫ-11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Mg-0,48, Zn-0,27, Cu-0,14,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Mo-0,07, Fe-0,04,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Zn-DTPA-12.4, SO3-4.9, P2O5-2.2, N-1.2, Комплекс огранических кислот-15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(В-12,32, Мо- 1,0)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P-27,7, N-9,7, K-6,8, Mg-0,27, 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S-0,53, Cu-0,13, Zn-0,40,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Аминокислоты-15%, SO3-9,3%,Nобщ (3,2%), Zn-2,6%, MgO 2,2%, Cu-2%, Fe-0,4%, Mn-0,3, Mo-0,2%, B-0,1%, Co-0,1%, K2O-0,06%, Ni-0,006% 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Аминокислоты19 (15%), SO3 (15,2%), Cu(3,8%), Zn (3,3%), MgO (2.3%), Fe (0,6%), Mn, (0,3%), Co(0,2%), Li (0.06%), Ni (0,02%), Янтарная кислота 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Аминокислоты-2%, Nобщ-6,9%, K2O-3,6%, Mo-0,7%, B-0,6%, P2O4-0,6%, Cr-1%, V-0,09%,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P2O5-1,9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P2O5-3,0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 - 2,87, Zn - 2,62, MgO - 1,85, 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Ni - 0,013, Li - 0,043, Co - 0,19,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 - 0,36, Mn - 0,255, SО3 - 11,12, К₂O - 3,25, Cr - 0,088 Mo - 0,54,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 - 0,35, V - 0,076, Se - 0,01,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Р₂О₅ - 0,407, N - 4,22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Ni-0,006, Li-0,037, Co-0,075,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Fe-0,27, Mn-0,31, SО3-5,86,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K2O-0,028, Mo-0,12, B-0,14,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- 2,0, P2O5-4,0, K2O - 2,0, 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MgO - 0,8, SO3 - 4,1, Zn - 0,99,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Cu - 0,96, Mo - 0,10, Mn - 0,62,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- 0,19, Fe - 0,23, B - 0,39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- 3,9, P2O5 - 4,7, K2O - 11,0, SO3 - 3,4, Mn - 0,21, Zn - 0,0048, В - 0,01, Mo - 0,001, Fe - 0,016, Cu - 0,0048, Co - 0,001, Se - 0,001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 - 98-100, в том числе В - 10,6-11%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веществ-80,0-90,0%, S-3,0%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БИО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марок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 БИО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Калийный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кислоты, Фульво кислоты,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органоминеральное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аммонийный-0,004, Р2О5-0,013, К2О-0,33, Na2O-0,23, Zn-0,00005, Cu-0,0001, Mn-0,00001, Fe-0,032, CaO-0,00001, S-0,00001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 в т.ч. калий 30 г/л, Аминокислоты 25 г/л, Микроэлементы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органоминеральное.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NaOH-28%, N-4%, P2O5-2,4%, Mg-2%, B-0,02%, Cu-0,07%,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Fe-0,1%, Mn-0,08%, Mo-0,007%,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K-2542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B-8.6%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P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10-30-0+ME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Р2О5-30;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ASPIRINATE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10,4, N-2, K2O-0,7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18-18-18+TE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Р2О5-18; K2O-18; B-0,04; Fe-0,04; Mn-0,04;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NO3-N-12, NH4-N-8,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P2O5-10, K2O-20, B-0,04, Fe-0,04, Mn-0,04,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15-31-15+TE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Р2О5-31; K2O-15; B-0,04; Fe-0,04; Mn-0,04;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 10-40-10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NO3-N-1,5, NH4-N-8,5 P2O5-40, K2O-10, B-0,04, Fe-0,04, Mn-0,04,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BLUE CUPPER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СuNO-3-5%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 DUR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C-15%, N-1,5%, К2О-2%, рН-4-6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К2О-6%, ЕС-13,9, рН-5,5-7,5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0-40-40+ТE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K2O-40%, B-0.04%, Cu-0.0055, Fe-0.1%, Mn-0.05%, Mo-0.005%, Zn-0.08%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(11-06-40)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Р2О5-6; K2O-40; B-0,03; Fe-0,03; Mn-0,06; Mo-0,02;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(11-42-11)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N-11; NO4-N-6; NO2-N-5; Р2О5-42; K2O-11; B-0,02; Fe-0,03; 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Mn-0,03; Mo-0,01; Zn-0,03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18-18-18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NO4-N-4; NO3-N-3; NH2-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Р2О5-18; K2O-18; B-0,01; Fe-0,03; Mn-0,03; Mo-0,01;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20.10.20+TE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NH4-N-4%, No3-N-3%, NH2-N-11%, P2O5-20%, K2O-20%, B-0.01%, Fe-0.03%, Mn-0.03%,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Mo-0.01%, Zn-0.02%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REAP POWER 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N-1,5%, К2О-2%,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рН-4,4-6,4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ZEKFUL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C-19%, N-2,8%, К2О-5%,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Amino Asit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углер-15, N-3,5, аминокислоты-13,5, К2О-6,4,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Ph-2,3-4,3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Avonof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органический -45, углер-19, N-2,7, K2O-3,5, Ph3,5-5,5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COCO WET POWER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N-7,5%; K2О-26,1; Mn-1,08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Fe-0,054%, Zn-0,014%,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 -0,01%, Mn-0,042%,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Мо-0,004%, В-0,02%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K-35%, MgO-4,0%, S-9,0%, Fe-0,054%,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Zn-0,014%, Cu-0,01%, Mn-0,042%,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Fe-0,054%, Zn-0,014%,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Cu-0,01%, Mn-0,042%,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0,054%, Zn -0,014%, Cu-0,01%, Mn-0,042%,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Fe-0,054%, Zn-0,014%,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Cu-0,01%, Mn-0,042%,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Мо-0,004%, В-0,02%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Fe-0,054%, Zn-0,014%,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Cu-0,01%, Mn-0,042%,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Fe-0,054%, Zn-0,014%,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Cu-0,01%, Mn-0,042%,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Fe-0,054%, Zn-0,014%, Cu-0,01%, Mn-0,042%,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Fe-0,054%, Zn-0,014%,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Cu-0,01%, Mn-0,042%,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Fe-0,054%, Zn-0,014%,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Cu-0,01%, Mn-0,042%,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Fe-0,054%, Zn-0,014%,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Cu-0,01%, Mn-0,042%,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Fe-0,054%, Zn-0,014%, Cu-0,01%, Mn-0,042%,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Fe-0,054%, Zn-0,014%,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Cu-0,01%, Mn-0,042%,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Fe-0,054%, Zn-0,014%,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Cu-0,01%, Mn-0,042%,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- 9,0%, Fe-0,054%, Zn-0,014%, Cu-0,01%, Mn-0,042%, Мо-0,004%, В-0,02%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330 357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Fe-0,054%, Zn-0,014%,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Cu-0,01%, Mn-0,042%, Мо-0,004%, В-0,02%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NB 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NB 5-17+0.7Mo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NH2-5%, B-12%,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ELAIS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ZINTO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Mendelenium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L-пролин - 0,5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Infa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IKAR FOSTO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Zn-0,5; Mn-0,9; аминокислоты-6,3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Intense Veggies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Р2О5-29; K2O-6,5, Mn-1,5; Cu-1,2, Fe-0,3,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Enzo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NO3-7,4, Mn-13, Zn-0,8, аминокислота L-пролин-0,33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K2O-34, аминокислота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L-пролин-0,1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Kalisi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P2O5-9, K-20, Si-4, аминокислота L-пролин-0,3, экстракт морских водорослей-0,1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HIGO Cold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вещества-25, аминокислота L-пролин-0,3, салициловая кислота-0,005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Koral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NO3-8,5, CaO-15, аминокислота-2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IKAR BIGO Leawes Spring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Экстрат морских водорослей 7, полисахариды 10, биостимуляторы 0,01, N-2, P2O5-2, K2O-4,5, B-0,5,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Cu-0,015, Fe-0,03, Mn-0,05,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Mo-0,01,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фосфатов (P₂O₅) в %не менее 59-60, Массовая доля калия (К₂О) в % не менее 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P2О5-0,50, K2О-5, S-4,60, MgO-1,90, Cu-2,90, Zn-2,70, 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Fe-0,40, Mn-0,28, B-0,40, Mo-0,60, Co-0,25, Cr-0,05, Se-0,01, Ni-0,01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N-0,50, K2О-0,01, S-2,50, MgO-1,30, Cu-0,60, Zn-1,20, Fe-0,30,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Mn-0,30, B-0,15, Mo-0,40, Co-0,08, Cr-0,03, Ni-0,01, Se-0,01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Калий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Mn-0,05, B-0,035, Mo-0,01,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Co-0,015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МЕГАМИКС-Фосфор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(хелат) - 3,5, B-0,8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Cu-0,6, Mo-0,02,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L-a-aминокислоты-7,5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L-a-aминокислоты-3, фитогормоны-22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B-4, Mo-0,05, Cu-0,1, Zn-0,1, Mn-0,1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K2O-35, S-7,5, B-2,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Mo-0,2, Cu-0,2, Zn-0,2, Mn-0,2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Cu-0,03, Zn-5,3, Mg-0,025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Fe-0,1, B-0,1, Mo-1,5, Cu-0,4,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Zn-0,4, Mn-0,4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Fe-0,2, B-0,05, Cu-0,3, Zn-0,3,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Mn-0,3, Mg-2,2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Fe-0,25, B-0,1, Cu-0,55, Zn-0,55, Mn-0,5, Mg-4,5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Fe-0,25, B-0,1, Cu-0,65, Zn-0,65, Mn-0,55, Mg-3,4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K2O-15, Cu-0,1,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Zn-0,1, Mn-0,1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Fe-0,25, B-0,1, Mo-1,5, Cu-0,8,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Zn-0,8, Mn-0,9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B-0,04, Cu-0,25, Zn-0,25, Mn-0,20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Ca - 0,076, Cu - 000,214, Fe - 0,443, Mn - 0,00457, Zn - 0,0022,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- 0,000667, Мо - 0,000410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БИГУС, ВР (ЭКСТРА)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кислоты, флавоноиды, фитостерины, каротиноиды, аминокислоты, витамины, гумины, липиды, наноразмерный углерод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C-23, аминокислоты-10,5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Starflor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MgSO4-30,10%, Na2MoO4-0,06%, GA142-20%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Tonivit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Сублимированная смесь бактериальных штаммов - 2-4х108 КОЕ/см*3, N органический - 0,25%, Гуминовые кислоты - 9,6%, Гидроксикарбоновые кислоты 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- 20,органический-2, мочевинный-18, гуминовые кислоты (гуматы)-6, гидроксикарбоновые кислоты-2,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органический-2, Мочевинный - 6, Сu с агентом- 3,5, Mn с агентом -3,5, Zn -0,25,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N органический - 2, N мочевинный - 4, Р2О5 - 2,5,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К2О - 2,5, MgO - 2,5, B - 2,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 - 0,10, Cu - 1, Fe - 1,2, Mn - 1,2, Mo - 0,25, Zn - 1,2, гидроксикарбоновые кислоты-20,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том числе органический-2, мочевинный - 1, нитратный - 12, Zn с агентом -12, гидроксикарбоновые кислоты-18,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том числе органический - 2, мочевинный -10, MgO с агентом - 4, B бороэтаноломин - 2, Cо с агентом - 0,1, Cu с агентом - 0,8 Fe с агентом - 5, Mn с агентом - 2,5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том числе органический - 1,5, B бороэтаноломин - 12, Мо с агентом - 1, гуминовые кислоты (гуматы) -4, гидроксикарбоновые кислоты-4, 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органическое вещество-75-80%, Общий гуминовый экстракт (ОГЭ) на -90-95%, Гуминовые кислоты природные от ОГЭ-54-56%, Гуминовые кислоты (калиевые соли) от ОГЭ-40%, Фульвокислоты природные от ОГЭ-4-6%, Органическиий Азот-1,5% Фосфор-1,5%,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органический- 1,2-1,7, общее органическое вещество- 80-85, общий гуминовый экстракт (ОГЭ)- 90-95,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аммиачный азот-4,2%, карбамидный азот-0,9%, P2O5-20%, К2О-5%,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карбамидный азот-18%, нитратный азот-5%, аммиачный азот-4%, Mg-3%,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S-9.2%: CaO-8.7%: Mn-4.8%: B-4.1%: Mo-0.5%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Аминокислоты-11,6%: N-9.4%: K2O-2.7%: MgO-1.7%: Mn-1.5%: P2O5-0.9%: Zn0.5%: Cu-0.3%: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B-0.05%.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P2О5-30%, MgO-6,8%,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Cu-4,8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 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Mn-7,8%, N-6,8%, Zn-4,2%,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-56-58%б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 20,5-5, Карбамид 20-30, Сульфат аммония 12-20%,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 N-0%, P₂O₅- 0%, K₂O-2%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20 колоний/мл, Trichoderma 2^10 спор/мл, бактерий Bacillus subtilis, Bacillus megaterium 4^70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Fe-2%, Zn-0,5%, Mycorrhiza propagules 10 колоний/мл, Trichoderma 1^10 спор/мл, бактерий Bacillus subtilis, Bacillus megaterium 2^10 спор/мл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15.61% N-4.11 %; Mn-0.73 %; Zn- 0.48 %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10,61% N-10.36 %; P2O5-14.24 %; K2O-3.88 %; B- 0.14 %; Zn-0.67 %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6.93 %; N-8.66 %; K2O-3.93 %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K2O-16.57 %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- 3%, N нитратный - 2,8%, мочевинный - 0,2%, Zn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мочевинный-5%, B-3,3%,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Мо- 0.5%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 PLEX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- 5%, Fe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- 10%, N - 60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- 8%, N аммонийный - 8%, Р2О5 - 31%, К2О - 4%, экстракт водорослей - 4%, альгиновая кислота - 0,033%, маннитол - 0,12%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- 6,3%, N органический - 2,1%, органический углерод - 8,4%,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SEMELE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Р2О5 - 32%, К2О - 23%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 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- 1,8%, N амидный - 0,2%, В - 0,5%, Cu - 1,5%, Zn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MgO-2,5%, Mg-1,5%, S-4%, 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B-0,16%, Fe-3,5%, Mn-0,75%,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Zn-0,75%, Mo-0,003%, экстракт водорослей-4%, гуминовые кислоты-1%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- 4%, органическое вещество - 5%, гуминовые и фульвокислоты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гуминовые и фульвовые кислоты-10%,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 Фосфор (Р2О5)-3,7 %, Калий (К2О)-5,8 %, Молибден (Мо)-0,13 %. Селен (Se)-0,043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Зеромакс 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Ag-0.05%, P2O5-3.7%, K2O-5.8%, MO-0.13%, Se-0.043мг/дм3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- 766г/л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N-6,3%, P2O5-13,2%, SO3-3,4%, 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B-2,0%, Cu-2,4%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B-0,0300,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NITARD GOLD 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N-20, Р2О5-20, K2O-20, MgO-2, 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B-6,2100, Cu-0,9300, Mn-8,8000, Zn-11,0500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P - 2,5%; K - 4,2%;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Mn - 0,05%; Mg - 0,5%; Mo - 0,1%; Co - 0,05%; S - 2,5%; Cu - 0,2%;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- 0,05%; Zn - 0,3%; Se - 0,05%; Fe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P-7%; K-15%; S -5%;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Mg - 2%; Zn - 0,1%; Cu - 0,2%;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- 0,1%; Mn - 0,05%; Mo - 0,05%; B - 0,05%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"Трио"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- 4%; P - 7%; K - 1%; S - 9,5%; Mg - 2,3%; Zn - 2,5%; Fe - 0,4%; Mn - 0,4%; Mo - 0,2%; Cu - 2%;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- 0,11%, Ni - 0,0006%;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- 7%; P - 0,6%; K - 4%; S - 15%; Mg - 2,5%; Zn - 3,4%; Cu - 3,8%;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- 0,6%; Mo - 0,7%; V - 0,09%; Mn - 0,4%; Со - 0,2%, Ni - 0,02%; Li - 0,06%; B - 0,60%; Se - 0,02%; Cr - 0,12%; аминокислоты - 15%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- 15%;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- 25%; Cu - 0,9%; Zn - 0,9%;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"ФосфорКалий"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 - 10%; K - 10%; Cu - 0,9%; Zn - 0,9%; Fe - 0,2%; Mn - 0,9%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- 10,9%; Mo - 0,5%; Cu - 0,1%; Zn - 0,1%; Fe - 0,1%; Mn - 0,1%; моноэтаноламин - 17,4%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"Медь"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- 20%; аминокислоты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 - 9%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"Кремний"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 - 15%; K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 - 11%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"Гелиос" торговой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- 0,5%, экстракт морских водорослей - 99,5%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- 1%, P - 30%, K - 20%, L-a-Аминокислоты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Zn-5,9%, P-19%, S-5,3%, N 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Mn-18-23%, Mg-10-13%,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S-2,5-4,8%, N - 0,1-0,4%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аммония-55-65%,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spp, не менее 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"Борошанс"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- 20%, N - 4%, органическое вещество - 20%,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"Макрошанс"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- 1%, Fe - 3%, Mn - 0,7 %,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Zn- 1,6%, В -0,3%, Mg - 0,7%,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-1%, К-5%, органическое вещество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"Полишанс"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18% экстракт морских водорослей+1,4 % альгиновая кислота+15% органическое вещество+9% N+3% P2O5+6% K2O+1,6% Fe+0,8% Cu+1,2% Zn+0,4%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"Шанс 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- 10%,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"Энергошанс"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Р2О5 - 2,5%, К2О - 6%, органическое вещество - 5%, альгиновая кислота - 1%, экстракт морских водорослей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- 15%, N - 5%, Mg - 0,15%,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 - 0,35%, глутаминовая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Р2О5 - 12%, К2О - 10%,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 - 0,15%, Fe - 0,11%, Мо - 0,5 г/л, Cu - 0,21 г/л, Zn - 0,02%,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- 0,06%, Mg - 0,11%, В - 0,01%, Со - 0,002%, глутаминовая кислота - 0,002 г/л, L - аланин - 0,014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Zn - 12%, S - 4%, Mg - 1,6%, L - аланин - 0,014 г/л, глутаминовая кислота - 0,002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N-11,4%, Fe-12,8%, Mn -0,86%.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Кальций азот(N) -11,3%,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-11,3%, Ca -12,2%.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Магний азот(N)-16,1%,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азот(N)-16,1%, Mg (хелатная форма) -11,8%.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Марганец (N)- 11,2%,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(N)- 11,2%, Mn-12,1%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N-12,5%, P2O5-2,8%, Cu-11,7%, Mn (хелатная форма) -0,84%.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(N)-6,6%,сера(SO3) -12,6%.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CaO-14%, MgO-2,80%, B-0,14%, Mo-0,07%, Co-0,007%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CaO-14, MgO-2,80, B-0,14,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Mo-0,07, Co-0,007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N-3,72%, P2O5-11,08%, K2O-4,08%, Zn-0,50%, Mn-0,20%,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B-0,20%, Mo-0,02%, Fe-0,09%,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N-8,06%, органическое вещество+стимуляторы-13,40%, свободные аминокислоты-5,76%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N-6,40%, B-0,38%, Mo-0,21%, свободные аминокислоты-0,21%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B-0,38%, Cu-0,15%, Fe-5,10%,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Mn-2,50%, Mo-0,10%, Zn-0,21%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N-3,46%, K2O-1,96%, В-1,15%, Mo-0,11%, свободные аминокислоты-11,55%, экстракт водорослей-9,47%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N-10,36%, Р2О5-14,24%, K2O-3,88%, MgO-0,38%, В-0,14%,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Mn-0,97%, Zn-0,67%, свободные аминокислоты-10,61%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K2O-36%, свободные кислоты-10,61%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Cu-2,24%, Fe-2,56%, Mn-0,96%, Zn-0,64%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CaO-10,40%, B-0,52%, N-5,59%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амино-кислоты -17,16 % ; N-6,00 % ; CaO-4.09 %; B-0.26 % ; SO₃-2.31% ; MgO-0.29 % ; Органическое вещество - 47.38 %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P2O5-42,00% ; K2O-28,00%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 - 2%, органические кислоты-14%, аминокислоты-0,15%, N-3,5%, P2O5-3,5%, K2O-5%, микроэлементы-0,5%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азотнокислый KNO3, 6%+ Лимонная кислота С6H8O7, 5% Дигидроортофосфат кальция Са(H2PO4)2, 5%+ Этилендиаментетра-уксусной кислоты динатриевая соль 2 водная Na* 2 H2O, 3,5 %+ марганец (II) хлорид тетрагидрат MnCl2 * 4H2O,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K-0,65, MgO-0,03, Na-0,01,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P-0,002, Bacillus spp. и другие ростостимулирующие бактерии≥2*10^9КОЕ/мл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S-26, CaO-8,2, MgO-0,9,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Fos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MgO-2,8, CaO-21, B-0,07, Cu-0,056, Fe-0,07, Mn-0,14,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Mo-0,014, Zn-0,028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Boron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Cu-0,066, Fe-0,132, Mn-0,066,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 Zn-0,066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Green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Macro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B-0,05, Cu-0,06, Fe-0,15, Mn-0,015, Mo-0,011, Zn-0,045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Micro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N-19,8, SO3-69,3, B-0,015,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Cu-0,007, Fe-0,028, Mn-0,017,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Seeds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SO3-6,5,Cu-2,3, Mn-1,3, Mo-0,4, Zn-2,3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Ferti Super 36N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B-0,035, Cu-0,045, Fe-0,10,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CALIBRA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соли, 80 г/кг +аммонийные соли гуминовых кислот, 750 г/кг, в том числе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(органический), 60 г/кг +аминокислоты, 100-120 г/кг +калий К20, 40-60 г/кг +микроэлементы, 21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- 10%, соли фульвовых кислот - 2%, аминокислоты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- 8%, соли фульвовых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 - 16%, соли фульвовых кислот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- 0,65%, Fe - 1,35%, Zn - 0,3%, фульвовые кислоты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-1,35%, Mn -25 г/кг, Mg -70 г/кг, S - 60 г/кг, Zn -25 г/кг, Cu -10 г/кг, фульвовые кислоты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Изабион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-19%, P-19%, K-19%, Mg-0,10%, S-0,19%, Fe -0,10%, Mn-0,05%, 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 -0,015%, Сu -0,012%,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Fe-0,10%, Mn-0,05%,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Zn-0,012%, Сu-0,012%,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B- 0,045%,Mo-0,056%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POLYFERT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P-19%,Mg-0.1%, S-0.19%, Fe-0.1%, Mn-0.05%, Zn-0.015%, Cu-0.012%, B-0.02%, Mo-0.07%.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B-0,02%; Cu-0,1%; Fe-0,2%;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B-0,02%; Cu-0,1%; Fe-0,2%;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1 203 750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B-0,02%; Cu-0,1%; Fe-0,2%;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1 203 750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12%, Органический азот (N) 3,4% Амидный азот (N) 8,6%, Органическое вещество 20,5%, Водорослевая суспензия: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PHYLEN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17,5%, Органический азот (N) 0,5% Амидный азот (N) 7%, формальдегид 10%, оксид магния (MgO) 2,5%, оксид серы (SO3) 5%, углерод органический (С) 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 - 47,6% Свободные аминокислоты (пролин, глутаминовая кислота, глицин, триптофан, бетаин) - 25,4% Органический азот (N)-7,6%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Фосфорный ангидрид (P2O5) 30% Оксид калия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MULTICARE рН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3% Азот мочевины (N) 3% Фосфорный ангидрид (P2O5) 21% Минеральные и органические окислители, индикатор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48,4%, фульвокислоты-28,8%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Аминокислоты–30%; Общий N–6%; P2O5–1%; К2О–1%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–10%, Аммонийный NH4 10%; P2O5 – 52%; К2О–10%; Fe в хелатной форме 0,02%; Mn в хелатной форме 0,01%; Zn в хелатной форме 0,002%; Cu ,002%; В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 – 20%, Нитратный NO3– 2%, Амидный NH2– 14%, Аммонийный NH4– 4%; P2O5– 20%; К2О–20%; Fe в хелатной форме– 0,02%;Mn в хелатной форме – 0,01%; Zn в хелатной форме– 0,002%; Cu в хелатной форме– 0,002%; В–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N–25%, Амидный NH2–12%, Аммонийный NH4– 13%; P2O5– 5%; К2О–5%; Fe в хелатной форме– 0,02%; Mn в хелатной форме– 0,01%;Zn в хелатной форме– 0,002%; Cu в хелатной форме– 0,002%; В– 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N–10%, NO3 –4%, NH2– 4%, NH4– 2%; P2O5–10%; К2О– 40%; Fe– 0,02%; Mn в хелатной форме –0,01%; Zn в хелатной форме–0,002%; Cu в хелатной форме– 0,002%; В-0,01%;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2%; Общий N– 3,2%; Водорастворимый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N– 3%, в том числе Амидный азот NH2– 3%; P2O5 – 15%; Не-ионный ПАВ – 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 – 15%; Водорастворимый Диоксид Калия SiO2 –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N – 4%; P2O5– 8%; К2О – 3%; Полисахариды – 15%; Fe в хелатной форме– 0,1%; Zn в хелатной форме– 0,02%; Водорастворимый В– 0,03%, Цитокинины –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4%; Общий N– 4%; P2O5– 6%; К2О– 2%; Полисахариды – 12%; Fe в хелатной форме– 0,4%; Mn в хелатной форме– 0,2%; Zn в хелатной форме–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5, Калий-0,028, оксид магния-0,002, фосфор- 0,015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(углеводы,аминокислоты) - не менее 4,5, Калий-0,8, оксид магния-0,03, азот(общий)- 0,45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ADOB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Agrolution pH Low 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Agrolution pHLow 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азот-7,3%,органические вещества-22%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Avamino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углерод-16,8, аминокислоты-34%, влажность-20%, K2O-7.1%,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 2.7-4.7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N-10,5%. K2O-5%, Co-0.002%, Mo-0.002%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BM 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 – 30,10 %; Na2MoO4 -0,06%; GA142–20%; B-37,11%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Combi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P--56, K-10+ME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Р2О5 -2%, К2О-2%, Аминокислоты-12,5%, в т.ч. свободные аминокислоты – 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Модифицированный лигнин (лигносульфонат натрия) – основа, S-1,0%, В-0,4%, Fe- LSA-0,8%, Mn- LSA-0,7%, Zn- LSA-0,1%,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 общ.)- 1,2-1,5(%), В- 6,6-8,5(%), Mn-1,6-2,0(%), Мо- 0,275-0,35(%), S- 0,94-1,2(%)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N-5,0%, К2О-10,0%, S-2,4%,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B-0,1%, Mn-2,0%, Zn-1,5%, Cu-1,0%, Mo-0,02%, Хлориды-&lt;0,1%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N-10,4%, Р2О5-31,1%, B-0,02%, Fe-EDTA-0,1%, Mn-EDTA-0,05%, Zn-EDTA-1,04%, Cu-EDTA-0,05%, Mo-0,001%, Сульфаты-0,15%, Хлориды-&lt;0,1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S-21%, SO3-52,5%, B-0,01%, Fe-EDTA-0,02%, Mn-EDTA-0,012%, Zn-EDTA-0,004%, Cu-EDTA-0,004%,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N-7,3%, Р2О5 - 7,3%, S- 2,0%, Mn-EDTA-1,8%, Zn-EDTA-1,8%, Cu-EDTA-1,8%, Хлориды-&lt;0,1%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- 0,05, Zn - 0,07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P2O5-18%, K2O-3%, B-0.1%, Cu-0.1%, Fe-0.3%, Mn-0.3%, Mo-0.05%, Zn-0.3%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монокалийфосфат-более 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N-3.7%, B-9%, Mo-0.03%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N-15.6%, P-52%, K2O-34.2%,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CaO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N-20.P2O5-20.S-14.B-0.015.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Mn-0.001.​zN-0.025.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B-8, S-9, MgO-5, Mn-1,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N-8,S-15,Cu-3, Mn-4,Mo-0,04,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12-43+2MGO+7SO3+0.05CU+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N-60, P2O5-25, K2O-60, Zn-2,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B-1,8, Fe-1,4, экстракт водорослей-200, органическое вещество-80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г/л, Азот (N)≥ 90 г/л, Экстракт из морских водорослей (Organic Matter)≥ 150 г/л, Альгиновая кислота (Аlginic Acid))≥ 14 г/л, Fe 16 г/л, Cu 8 г/л, Zn 12 г/л, 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P-20%, K-33%, MgO-1%, S-7.5%, Zn-0.03%, B-0.0019%, B-1.4%, Mn-0.14%, Cu-0.005%, Mo-0.001%)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MgO-1%, S-2.5%, Fe-0.1% ХЕЛАТИРОВЫННЫЙ, Zn-0.03%, B-0.03%, Mn-0.05%, Cu-0.005%, Mo-0.005%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- 5%, B - 0,3%, Cu - 0,3%, 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 - 5%, Mo - 0,05%, Zn - 3%,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SO3 - 11,5%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Zn-2; Mn-1; 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7%, Zn 0.5% , Mn 1%, аминокислоты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(N: 4%, B: 4%, Cu: 0.15%, </w:t>
            </w:r>
          </w:p>
          <w:bookmarkEnd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Mo: 0.015%, Zn: 4%)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Поли-гидрокси-карбокси-кислоты-20%, (Этилендиокси)</w:t>
            </w:r>
          </w:p>
          <w:bookmarkEnd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диметанол-1%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CaO-7; MgO-2; Zn-1;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0.8%, Zn 1.2%, маннитол 0,1%,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N-4,1, Mn-3,0, Fe-0,5, Zn-0,5, </w:t>
            </w:r>
          </w:p>
          <w:bookmarkEnd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 P2O5-13, B-7,7, Cu-0,05, </w:t>
            </w:r>
          </w:p>
          <w:bookmarkEnd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N-10; CaO-15; MgO-2; B-0,05; </w:t>
            </w:r>
          </w:p>
          <w:bookmarkEnd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Cu-0,05; Fe-0,05; Mn-0,1; Zn-0,02;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N-10, K2O-20, MgO-2, Mn-0,15, </w:t>
            </w:r>
          </w:p>
          <w:bookmarkEnd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N-5; K2O-10; MgO-3; SO3-13; </w:t>
            </w:r>
          </w:p>
          <w:bookmarkEnd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B-0,3; Cu-0,5; Fe-1; Mn-1,5; Zn-1;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N-15; SO3-53; B-0,01; Cu-0,004; Fe-0,02; Mn-0,012; Zn-0,004; </w:t>
            </w:r>
          </w:p>
          <w:bookmarkEnd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N-7,5; P2O5-10,7; SO3-7,5; </w:t>
            </w:r>
          </w:p>
          <w:bookmarkEnd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Cu-1,77; Mn-1,1; Zn-1,79;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N-11,4, P2O5-11,4, K2O-8,6, </w:t>
            </w:r>
          </w:p>
          <w:bookmarkEnd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B-0,71, Cu-0,015, Fe-0,031,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Mn-0,026, Co-0,0006, Zn-0,71,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N-11%, NO3-4,4%, NH4-6,6%, P2O5-10,5%, K2O-21,2%, </w:t>
            </w:r>
          </w:p>
          <w:bookmarkEnd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</w:t>
            </w:r>
          </w:p>
          <w:bookmarkEnd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N-8%, NO3-2,6%, NH4-5,4%, P2O5-11,4%, K2O-22,9%, </w:t>
            </w:r>
          </w:p>
          <w:bookmarkEnd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Cu-3,0%,</w:t>
            </w:r>
          </w:p>
          <w:bookmarkEnd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N-15.2, S-22.8, SO3-57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– 15%,</w:t>
            </w:r>
          </w:p>
          <w:bookmarkEnd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 - 25%; Органические вещества -45%;</w:t>
            </w:r>
          </w:p>
          <w:bookmarkEnd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- 4,5%; Р - 1%; К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 - 37%; Гуминовые экстракты (фульвокислоты) -18%; N - 9%;</w:t>
            </w:r>
          </w:p>
          <w:bookmarkEnd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АктивВейв (Acti Wave)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N-3.0%, Калий (K2O)-7.0%, Fe-0.50%, Zn-0.08%, Органический углерод (С)-12%б органическое вещество-17,0%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NH-3-99.6%, N-82%, H2O-0.2%, Cl-0.5мг/кг, С-40мг/кг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диаммонийфосфатудобрительный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N-18.P-46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- 7,5, Mo - 3,0, N – 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</w:t>
            </w:r>
          </w:p>
          <w:bookmarkEnd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N-20.03, P-2.05, K-2.87, Mg-0.80, Fe-0.8, S-3.07, B-0.05, Cu-0.20, Zn-0.25, Mn-0.05, Mo-0.08, Co-0.04, Se-0.01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</w:t>
            </w:r>
          </w:p>
          <w:bookmarkEnd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N-3.85, B-11.5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N-6.6, P-5.86, K-0.84, Mg-3.19, Fe-0.34, S-9.07, Cu-1.68, Zn-2.09, Mn-0.34, Mo-0.17, Co-0.09, Ni-0.01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N-6.41, P-4.18, K-3.44, Mg-1.98, Fe-0.23, S-7.45, B-0.30, Cu-1.99, Zn-1.99, Mn-0.25, Mo-0.43, 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Co-0.13, Ni-0.01, Li-0.03, Se-0.01, Cr-0.05, V-0.06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СилАмин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до 50%, Комплекс фитогормонов, комплекс витаминов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N-4.6, P-20.40, K-4.60, Mg-0.17, Fe-0.77, S-0.850, B-0.02, Cu-0.77, Zn-0.17, Mn-0.05, Co-0.01.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20-20- 20+ME"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P2O5-20%; К2O-20%; Fe-0,03%; Mn- 0,02%; Zn-0,01%; Cu-0,02%; B-0,03%;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К2O-1%;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N-5,2%, B-0,102%, SO2-3,6%, 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Mn-0,512%, Zn-0,816%,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аминокислота-50%,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аминокислота-10%,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N-10%, P2O5-5%, К2O-30%, 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SO3-20%, B-0,03%, Fe-0,01%,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N-1%; К2O-1%;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N-5%, P2O5-30%, K2O-20%, 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Mg-1%, B-1%, Cu-2%, Fe-1%,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N-3.8%, P2O5-15.4%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N-15.аминокислота-50,Mn-2.Cu-0.5.​Mo-0.05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"Curamin 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ULTRAPREMIUM-RAIZ"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N-1.02%, P2O5-3.1%, K2O-7.25%, B-0.11%, Fe-0.15%, Mo-0.21%, MgO-0.52%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FOLIFOL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NS FORCE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N-11.7%, SO3-47.6%, B-0.0140%, Cu-0.0039%, Fe-0.0780%,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Mn-0.0749%, mO-0.0016%,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zN-0.0187%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PLANSTAR 10-45+7SO3+1Fe+0.6MN+0.5ZN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Mn-0.6000%, Zn-0.5000%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PLANSTAR 10-46+5SO3+0.6MN+0.5ZN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Mn-0.6000%, Zn-0.5000%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PLANSTAR 8-25+19SO3+4Fe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SO3-19%,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PLANTROOT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 "ЭФИКА 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N-4.0%, B-9.5%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N-9,0%, Mg-3,0%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P-9,0%, K-8,0%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N-1,0%, Zn-3,0%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- 3,0%; K2O – 3,0%; C – 10%; Mо – 0,2%;Mn-0.5, Zn – 0,5% 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GEA 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"Hard-OFF"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N-7.35, S-8.48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 – не менее 26%; Вода – не более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"Appetizer"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MnCl2-2,64%, ZnCl2-2,17%, NaOH-0,86%, GA142-93,33%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 35,9 Свободные аминокислоты 13,0 Азот общий (N) 4,55 Водорастворимый комплексированный оксид кальция (СаО) 3,1 Триоксид серы (SO3) водорастворимый 1,75 Водорастворимый комплексированный оксид магния (MgO) 0,22 Водорастворимый бор, В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COLORSTAR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- 9, NO3-N - 7, NH4-N - 2, 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аминокислот: 24% Свободные аминокислоты: 13% Сухая масса: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70% (линейная структура серы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Multoleo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GA142-8,8%, B-9,9%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P2O5-13%, K2O-5%, GA142-25%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P2O5-26%, Zn-27,5%,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Ca-16,9%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Nобщий 3,50, N органический 0,25,N мочевинный 3,25, P2O5 комплекс с агентом 0,50,К2О комплекс с агентом 2,50, MgO комплекс с агентом 0,10,В бороэтаноламин 0,10, Со комплекс с агентом 0,01, Сu комплекс с агентом 0,05, Fе комплекс с агентом 0,12, Mn комплекс с агентом 0,10, Мо комплекс с агентом 0,025, Zn комплекс с агентом 0,12, Гуминовые и фульвовые кислоты 10,00, Гидроксикарбоновые кислоты 0,60, АМИНОКИСЛОТЫ 2,40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 7"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N-1.43%, K2O-6.2, Na-5.2, P2O5-2.3, массовая доля общих гуминовых кислот на сухое беззольное вещество, % не менее 85%, массовая доля сухого остатка-10%, Fe+0.4, B-0.2, Zn-0.2, Cu-0.2, Mo-0.018%, Mg-0.17%,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Co-0.02%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К-Гумат-Na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N органический - 0,25, N мочевинный - 3,25, Р2О5 - 0,5, К2О - 2,5, MgO - 0,1, B - 0,1, Co - 0,01, Cu - 0,05, Fe - 0,12, Mn - 0,1, Mo - 1, Zn - 0,12, гуминовые кислоты - 7, гидроксикарбоновые кислоты-0,6, аминокислоты-2,4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"Ideal P60"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"KALIBRE"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"Power 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"SCUDO"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"TRAINER"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572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ОбъҰмы бюджетных средств на субсидирование удобрений (за исключением органических) на 2024 год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постановлением акимата Северо-Казахстанской области от 22.10.2024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