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b13b" w14:textId="bd0b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3 июля 2024 года № 02. Зарегистрировано в Департаменте юстиции города Алматы 4 июля 2024 года № 1774-02.</w:t>
      </w:r>
    </w:p>
    <w:p>
      <w:pPr>
        <w:spacing w:after="0"/>
        <w:ind w:left="0"/>
        <w:jc w:val="both"/>
      </w:pPr>
      <w:bookmarkStart w:name="z6"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за № 1602)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приложение</w:t>
      </w:r>
      <w:r>
        <w:rPr>
          <w:rFonts w:ascii="Times New Roman"/>
          <w:b w:val="false"/>
          <w:i w:val="false"/>
          <w:color w:val="000000"/>
          <w:sz w:val="28"/>
        </w:rPr>
        <w:t xml:space="preserve"> к настоящему решению.</w:t>
      </w:r>
    </w:p>
    <w:bookmarkStart w:name="z8" w:id="1"/>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порядке, установленном законодательством Республики Казахстан обеспечить:</w:t>
      </w:r>
    </w:p>
    <w:bookmarkEnd w:id="1"/>
    <w:bookmarkStart w:name="z9"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2"/>
    <w:bookmarkStart w:name="z10" w:id="3"/>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Медеуского района.</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Медеуского района.</w:t>
      </w:r>
    </w:p>
    <w:bookmarkEnd w:id="4"/>
    <w:bookmarkStart w:name="z12"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Согласовано:</w:t>
      </w:r>
    </w:p>
    <w:bookmarkEnd w:id="6"/>
    <w:p>
      <w:pPr>
        <w:spacing w:after="0"/>
        <w:ind w:left="0"/>
        <w:jc w:val="both"/>
      </w:pPr>
      <w:bookmarkStart w:name="z15" w:id="7"/>
      <w:r>
        <w:rPr>
          <w:rFonts w:ascii="Times New Roman"/>
          <w:b w:val="false"/>
          <w:i w:val="false"/>
          <w:color w:val="000000"/>
          <w:sz w:val="28"/>
        </w:rPr>
        <w:t>
      Территориальная</w:t>
      </w:r>
    </w:p>
    <w:bookmarkEnd w:id="7"/>
    <w:p>
      <w:pPr>
        <w:spacing w:after="0"/>
        <w:ind w:left="0"/>
        <w:jc w:val="both"/>
      </w:pPr>
      <w:r>
        <w:rPr>
          <w:rFonts w:ascii="Times New Roman"/>
          <w:b w:val="false"/>
          <w:i w:val="false"/>
          <w:color w:val="000000"/>
          <w:sz w:val="28"/>
        </w:rPr>
        <w:t>избирательная комиссия</w:t>
      </w:r>
    </w:p>
    <w:p>
      <w:pPr>
        <w:spacing w:after="0"/>
        <w:ind w:left="0"/>
        <w:jc w:val="both"/>
      </w:pPr>
      <w:r>
        <w:rPr>
          <w:rFonts w:ascii="Times New Roman"/>
          <w:b w:val="false"/>
          <w:i w:val="false"/>
          <w:color w:val="000000"/>
          <w:sz w:val="28"/>
        </w:rPr>
        <w:t>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bookmarkStart w:name="z17" w:id="8"/>
    <w:p>
      <w:pPr>
        <w:spacing w:after="0"/>
        <w:ind w:left="0"/>
        <w:jc w:val="left"/>
      </w:pPr>
      <w:r>
        <w:rPr>
          <w:rFonts w:ascii="Times New Roman"/>
          <w:b/>
          <w:i w:val="false"/>
          <w:color w:val="000000"/>
        </w:rPr>
        <w:t xml:space="preserve"> Избирательные участки по Медеускому району города Алматы</w:t>
      </w:r>
    </w:p>
    <w:bookmarkEnd w:id="8"/>
    <w:bookmarkStart w:name="z18" w:id="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357</w:t>
      </w:r>
    </w:p>
    <w:bookmarkEnd w:id="9"/>
    <w:bookmarkStart w:name="z19" w:id="10"/>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bookmarkEnd w:id="10"/>
    <w:bookmarkStart w:name="z20" w:id="11"/>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37, 39, 49/1.</w:t>
      </w:r>
    </w:p>
    <w:bookmarkEnd w:id="11"/>
    <w:bookmarkStart w:name="z21" w:id="1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358</w:t>
      </w:r>
    </w:p>
    <w:bookmarkEnd w:id="12"/>
    <w:bookmarkStart w:name="z22" w:id="13"/>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bookmarkEnd w:id="13"/>
    <w:bookmarkStart w:name="z23" w:id="14"/>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дома:45/91, 49/104, 50/54, 54; улица Тулебаева, дома:53, 65, 67, 68, 69, 71, 80/50, 82, 94/53, 95/1, 98, 114А, 114.</w:t>
      </w:r>
    </w:p>
    <w:bookmarkEnd w:id="14"/>
    <w:bookmarkStart w:name="z24" w:id="1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359</w:t>
      </w:r>
    </w:p>
    <w:bookmarkEnd w:id="15"/>
    <w:bookmarkStart w:name="z25" w:id="16"/>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6"/>
    <w:bookmarkStart w:name="z26" w:id="17"/>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дома:7/30, 16; улица Алимжанова, дома 32, 48; улица Валиханова, дома: 46, 48/37, 54; улица Гоголя, дома: 15, 47, 49; проспект Достык, дома:7, 10; проспект Жибек жолы, дома: 32, 37/9, 39/6, 54, 59, 60; улица Зенкова, дома: 5, 14, 15/41; улица Гафу Каирбекова, дома: 17, 21, 25; улица Кунаева, дома: 58/58, 62; улица Макатаева, дома: 46, 52; улица Пушкина, дома:40, 41.</w:t>
      </w:r>
    </w:p>
    <w:bookmarkEnd w:id="17"/>
    <w:bookmarkStart w:name="z27" w:id="1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360</w:t>
      </w:r>
    </w:p>
    <w:bookmarkEnd w:id="18"/>
    <w:bookmarkStart w:name="z28" w:id="19"/>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bookmarkEnd w:id="19"/>
    <w:bookmarkStart w:name="z29" w:id="20"/>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дома:6, 8, 10/11, 13/5, 15, 17/9, 19, 33; улица Гафу Каирбекова, дома: 4, 5, 6, 6/1, 7, 9, 10/18, 14/29, 16; улица Макатаева, дома: 2, 4, 12, 14, 16, 32/2.</w:t>
      </w:r>
    </w:p>
    <w:bookmarkEnd w:id="20"/>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361</w:t>
      </w:r>
    </w:p>
    <w:bookmarkEnd w:id="21"/>
    <w:bookmarkStart w:name="z31" w:id="22"/>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bookmarkEnd w:id="22"/>
    <w:bookmarkStart w:name="z32" w:id="23"/>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33, 39А/9, 39В, 39, 39/9, 40/7, 42/10, 42/8, 43, 43/1, 43/2, 43/3, 43/4, 43/5, 43/6, 43/7, 43/8, 43/9,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bookmarkEnd w:id="23"/>
    <w:bookmarkStart w:name="z33" w:id="2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362</w:t>
      </w:r>
    </w:p>
    <w:bookmarkEnd w:id="24"/>
    <w:bookmarkStart w:name="z34" w:id="25"/>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bookmarkEnd w:id="25"/>
    <w:bookmarkStart w:name="z35" w:id="26"/>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bookmarkEnd w:id="26"/>
    <w:bookmarkStart w:name="z36" w:id="2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363</w:t>
      </w:r>
    </w:p>
    <w:bookmarkEnd w:id="27"/>
    <w:bookmarkStart w:name="z37" w:id="28"/>
    <w:p>
      <w:pPr>
        <w:spacing w:after="0"/>
        <w:ind w:left="0"/>
        <w:jc w:val="both"/>
      </w:pPr>
      <w:r>
        <w:rPr>
          <w:rFonts w:ascii="Times New Roman"/>
          <w:b w:val="false"/>
          <w:i w:val="false"/>
          <w:color w:val="000000"/>
          <w:sz w:val="28"/>
        </w:rPr>
        <w:t>
       Центр: город Алматы, улица Казыбек би, 30, здание некоммерческого акционерного общества “Казахский национальный педагогический университет имени Абая”.</w:t>
      </w:r>
    </w:p>
    <w:bookmarkEnd w:id="28"/>
    <w:bookmarkStart w:name="z38" w:id="29"/>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43; улица Кунаева, дома: 78/35, 78, 82; улица Пушкина, дома: 50, 75; улица Толе би, дома: 26/17, 28, 29, 30, 35/84, 40/68, 42, 42/1.</w:t>
      </w:r>
    </w:p>
    <w:bookmarkEnd w:id="29"/>
    <w:bookmarkStart w:name="z39" w:id="3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364</w:t>
      </w:r>
    </w:p>
    <w:bookmarkEnd w:id="30"/>
    <w:bookmarkStart w:name="z40" w:id="31"/>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31"/>
    <w:bookmarkStart w:name="z41" w:id="32"/>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59,60/1, 61А, 61, 62, 63А, 63, 64, 65, 66, 67, 68, 69А, 69Б, 69, 70, 71, 72, 73А, 73 корпус 1,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 155, 159 корпус 1, 159,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32"/>
    <w:bookmarkStart w:name="z42" w:id="3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365</w:t>
      </w:r>
    </w:p>
    <w:bookmarkEnd w:id="33"/>
    <w:bookmarkStart w:name="z43" w:id="34"/>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bookmarkEnd w:id="34"/>
    <w:bookmarkStart w:name="z44" w:id="35"/>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96, 98, 100, 102А, 102, 104,106, 108/22, 110/15, 112, 114А, 114, 116, 118/8, 119; улица Кумай, дома:1,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23,27А, 27, 29; улица Саратовская, дома: 2, 3А, 3, 4, 5, 6А, 6, 6/2, 8, 9, 10, 11, 13А, 13, 14, 15, 16, 17, 18, 19, 20, 21, 22, 23, 24, 25/36, 26, 28, 29, 30/38, 31, 32/27, 33, 34, 35, 36, 38, 40, 41А, 41Б, 41, 42, 43, 44/6, 45, 46/3, 47, 48, 49, 50, 51, 52, 53/6, 54, 55/5, 56, 58, 59, 60, 61, 62, 63/33, 64, 66, 68, 70/8, 72/7, 74, 76/1, 80, 82; улица Средняя, дома:11/75, 17, 20/73, 22А, 23А, 23/27, 34А; улица Татарская, дома: 25/5, 27, 28/7, 29, 30А, 30, 31А, 31, 34/12, 35/9, 36А, 36, 37, 38А, 38, 39, 40А, 40, 41, 42А, 42, 43, 44, 45, 46А, 46, 47А, 47Б, 47, 49, 51А, 51; улица Уфимская, дома: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35"/>
    <w:bookmarkStart w:name="z45" w:id="3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366</w:t>
      </w:r>
    </w:p>
    <w:bookmarkEnd w:id="36"/>
    <w:bookmarkStart w:name="z46" w:id="37"/>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End w:id="37"/>
    <w:bookmarkStart w:name="z47" w:id="38"/>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18А, 18, 19А, 19, 21, 22А, 24А, 24, 26А, 26, 27, 29А, 29, 31, 32, 34, 35, 37, 43, 45; улица Ахмедсафина, дома: 1А, 1Б, 1, 2А, 2Б, 2, 3/31, 4А, 4, 7, 8А, 8, 9, 11А, 11/21А, 13А, 15, 17, 18А, 18, 20А, 20, 21/66, 22, 23, 25, 27, 32, 33, 34, 35, 36; улица Базарбаева, дома: 1А, 1Б, 2, 3А, 4, 5, 6, 8, 9/13, 11, 13, 14, 15/15, 16, 17, 18, 19, 20/26, 21/12, 22/17, 23, 24/16, 25А/12, 25, 26/13, 27/15, 28А, 28, 29, 30/14, 31, 32/17, 33/52, 34, 36, 37/47, 38/54, 38/34, 39/47, 40/49, 41/22, 42, 44, 46/24; улица Брянская, дома: 3, 6, 9, 10; улица Владивостокская, дома: 1/18, 2, 3, 4, 5, 6, 7, 8, 9, 10, 12, 14, 16/31, 17/15;улица Глубокая, дома:11А, 11, 12, 19, 21, 23; улица Коныра Иштван, дома 1А, 1, 2А, 2, 3А, 3, 4, 4/1, 5А,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6, 8, 10, 14, 16, 18; улица Крымская, дома: 27А, 27, 29, 30, 31, 32, 33, 34, 35, 36, 37, 38, 39, 40, 42, 44; улица Кумай, дома:11А, 11, 12А, 12, 13, 14, 16А, 16; улица Курдайская, дома: 15, 19, 21, 23А, 23, 25А, 25,26А, 26, 27Б, 28, 29А, 29, 30, 32А, 34; переулок Курдайский, дома: 12, 25, 29; улица Луговая, дома: 3, 4, 5, 6/9, 7/13, 8/8, 9А, 9/10, 11, 19/10; улица Николаева, дома: 1А, 1Б, 1В, 2Б, 2В, 2, 2/1, 3, 4А, 4, 5, 6, 7, 9, 12, 14, 15,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7А,8А, 8, 9, 10, 11А, 11, 12/7, 14; улица Шарипова Сабыра, дома: 1, 2, 3, 4, 5, 6, 7, 8/2, 9, 10/1, 11, 12, 13А, 13, 14, 15А, 15,17, 18/25, 19, 20, 21/18, 22, 23/23, 25, 27; улица Широкая, дома: 10А, 10/9, 16, 20А, 20, 26, 28А,28, 36, 37, 38, 39, 40; улица Шокая, дома:1А, 1Б, 1Г, 1, 2А, 2/45, 3А, 3, 4, 5, 6, 8, 9А, 9/5, 11, 12/2, 13А, 13/6, 14А, 14, 15А, 17, 18, 20/4, 22/7, 23/13, 25, 26, 32, 31/16, 33/11, 35, 36А/15А, 37, 39А, 41А, 41, 43/37, 45А, 45, 49/36, 50/15, 51, 55, 56, 59, 60, 62/42, 64/39, 66, 68, 70/38, 72, 73, 74, 46, 79, 94, 96; улица Шухова, дома: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w:t>
      </w:r>
    </w:p>
    <w:bookmarkEnd w:id="38"/>
    <w:bookmarkStart w:name="z48" w:id="3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367</w:t>
      </w:r>
    </w:p>
    <w:bookmarkEnd w:id="39"/>
    <w:bookmarkStart w:name="z49" w:id="40"/>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40"/>
    <w:bookmarkStart w:name="z50" w:id="41"/>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16,18, 19/2, 20, 21, 22, 23, 24, 25, 26, 28, 30, 31, 32, 34, 36А, 38, 40, 42, 44, 46, 50;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3, 7, 47;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садоводческое товарищество Железнодорожник, дома: 1, 5, 6, 10, 11, 13, 16А, 19А, 20, 22, 26, 44, 49, 56; садоводческое товарищество Заря, дома: 2, 20, 24, 26, 27, 28, 31, 32, 33, 34, 35, 36, 38; садоводческое товарищество Зеленстрой, дома: 5, 7, 12, 13, 14, 15, 18, 19, 20, 25, 26, 27, 29, 31, 31/1, 33, 35, 36, 37, 39, 40, 43, 45, 46, 47, 48, 49, 51, 53, 57, 58, 59, 64, 68, 70, 71, 73, 77; садоводческое товарищество Луч, дома: 1А, 4, 10, 14, 15, 16, 26, 43, 84, 95, 107, 110, 111, 117, 131, 136; садоводческое товарищество Мичуринец массив Широкая Щель, дома: 17; садоводческое товарищество Мичуринец-юг, дома: 10, 14, 25, 44, 45, 61, 70, 71, 78, 82, 83, 88, 102; садоводческое товарищество Мичуринец, дома: 81, 139, 162, 169; садоводческое товарищество Мичуринец-север, дома: 91, 112А, 112, 119, 120, 122, 123, 127, 129, 151А, 154, 156, 162, 175, 177, 178, 185;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52, 53,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13; садоводческое товарищество Строительный техникум, дома: 1, 4, 6, 8, 9, 11, 13,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5,6, 7, 8А, 8, 9, 10, 11, 12, 13А, 13, 14, 15, 16А, 16, 17, 18, 19, 20, 21, 22, 23А, 23Б, 23В, 23, 23/1, 23/2, 24, 25, 26А, 27, 28А, 28, 30, 34А, 34, 36А, 36;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6/5, 7, 9, 10, 11, 12, 13; улица Чекалина, дома: 1, 2, 3, 4, 5, 6, 7, 8, 10А, 14, 15, 15/14, 16, 17, 18, 19, 23/44 корпус 1, 23/44, 25, 27, 29, 31, 33, 35/41; улица Шокая, дома: 87, 89, 91, 93А, 93, 95, 97, 99, 101, 103, 105, 106/23, 107А, 107, 108,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улица Шухова, дома: 101Б, 101В, 101Г, 101Е, 101К, 101/3, 103, 116, 120, 122, 124, 126, 128, 130, 132, 134, 136, 140, 142.</w:t>
      </w:r>
    </w:p>
    <w:bookmarkEnd w:id="41"/>
    <w:bookmarkStart w:name="z51" w:id="4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368</w:t>
      </w:r>
    </w:p>
    <w:bookmarkEnd w:id="42"/>
    <w:bookmarkStart w:name="z52" w:id="43"/>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43"/>
    <w:bookmarkStart w:name="z53" w:id="44"/>
    <w:p>
      <w:pPr>
        <w:spacing w:after="0"/>
        <w:ind w:left="0"/>
        <w:jc w:val="both"/>
      </w:pPr>
      <w:r>
        <w:rPr>
          <w:rFonts w:ascii="Times New Roman"/>
          <w:b w:val="false"/>
          <w:i w:val="false"/>
          <w:color w:val="000000"/>
          <w:sz w:val="28"/>
        </w:rPr>
        <w:t>
       Границы избирательного участка: дачный кооператив КНМ, дома:46,112;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2,5; садоводческое товарищество Ак-су, дома: 27, 29: садоводческое товарищество Алтын, дома: 2, 2/16, 2/3, 2/9; садоводческое товарищество АПУ Горисполкома, дома: 3, 7, 8, 16; садоводческое товарищество Арман микрорайон Сулусай, дома: 1, 9;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садоводческое товарищество Вымпел, дома: 5, 9, 10, 11, 18, 19, 20, 23, 25, 27, 34, 37, 39, 46,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7, 8, 9, 10, 23, 30, 43, 45, 72; садоводческое товарищество Звездочка, дома: 2, 3, 4, 16, 18, 20А, 21, 23, 24, 27, 32, 33, 36, 38; садоводческое товарищество Здоровье массив Широкая Щель, дома: 2, 8А, 13, 15, 17;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75; садоводческое товарищество Казахвзрывпром, дома: 1, 4, 5, 6, 7, 8,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54, 110, 113, 114, 115; садоводческое товарищество Культура, дома: 4, 7, 11А,13; садоводческое товарищество Кызылту, дома: 2, 24Б, 24, 25; садоводческое товарищество Мебельщик, дома: 1, 2, 7, 10, 13, 24, 25, 28, 31, 32, 43, 47/1, 48, 49, 50, 54, 56, 58, 63, 79; садоводческое товарищество Метролог, дома: 1, 3, 5, 10; садоводческое товарищество Механизатор, дома: 8, 24, 28, 49, 56, 57, 59, 60, 62, 63, 64, 67, 74, 76, 77, 79, 84, 97, 100, 111, 119А, 120, 124,125, 127, 128; садоводческое товарищество Мичурина, дома: 46, 58, 94Д; садоводческое товарищество Мичуринец, дома: 17; садоводческое товарищество Молодой садовод, дома: 3, 4, 12, 22, 26, 55, 78, 80, 81, 94А, 95, 97, 100, 104, 105А, 109, 112, 113А, 113, 114, 127, 130, 146, 153, 170, 171, 190; садоводческое товарищество Монтажник микрорайон Сулусай, дома: 39,40; садоводческое товарищество Нархоз, дома: 3;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Родники, дома: 5, 16/17, 16А, 34, 42, 45, 83, 104, 123, 152, 155/89, 227, 248, 283, 287, 363, 438, 464, 468, 486, 492, 552, 669, 813, 893; садоводческое товарищество Родники-2, дома: 110, 112; садоводческое товарищество Сантехник, дома: 2, 5, 13, 15, 16, 24, 28, 30, 39, 49, 51, 54, 65, 70, 73, 75, 76, 82, 83, 87, 90, 92, 93, 96, 97, 99,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34, 49, 50, 51, 53, 55, 58, 60; садоводческое товарищество Строитель, дома: 20А, 20, 23, 24, 27, 29, 31, 32, 43, 46; садоводческое товарищество Транспортник, дома: 1, 2, 4, 8, 12, 13, 14, 17, 20, 23, 24А, 25, 26, 30, 42, 47, 62, 65, 83, 83А, 85, 88, 91, 92, 108, 118, 129; садоводческое товарищество УКС Горисполкома, дома: 8, 9, 10, 14, 16, 19; садоводческое товарищество Химик, дома: 1; садоводческое товарищество Школа 28, дома: 2, 4; садоводческое товарищество Школа 56, дома: 4А, 8, 20; садоводческое товарищество Школа-интернат 2, дома: 28, садоводческое товарищество Эдельвейс микрорайон Сулусай, дом: 16; садоводческое товарищество Экран, дома: 18, 20, 24; садоводческое товарищество Энергетик, дома: 31, 32, 33, 36,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35, 37, 38, 39, 55, 57, 58А; улица Сарсенбаева, дома: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44"/>
    <w:bookmarkStart w:name="z54" w:id="4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369</w:t>
      </w:r>
    </w:p>
    <w:bookmarkEnd w:id="45"/>
    <w:bookmarkStart w:name="z55" w:id="46"/>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End w:id="46"/>
    <w:bookmarkStart w:name="z56" w:id="47"/>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улица Есенберлина, дома: 175, 177, 189А, 189, 191, 195, 203, 205, 209, 213, 215, 217А, 219, 221; улица Казыбек би, дома: 2, 6, 8/60, 12Б,12В; улица Гафу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дома:2, 4, 5, 6,8; улица Курганская, дома: 3, 5, 7, 8, 10, 12А, 12, 14; улица Многоводная 2-ая, дома: 3, 4А, 5А, 5,7, 9, 10Б, 10В, 10,11,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13А,14, 16; улица Толе би, дома: 4А, 4Б, 4, 7А, 11Б, 11, 11/2; улица Тополевая, дома: 39Б,39.</w:t>
      </w:r>
    </w:p>
    <w:bookmarkEnd w:id="47"/>
    <w:bookmarkStart w:name="z57" w:id="4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370</w:t>
      </w:r>
    </w:p>
    <w:bookmarkEnd w:id="48"/>
    <w:bookmarkStart w:name="z58" w:id="49"/>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49"/>
    <w:bookmarkStart w:name="z59" w:id="50"/>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24; улица Академическая микрорайон Алатау, дома:1,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7,8, 9, 10, 11, 12, 13, 14, 16, 18, 20, 22,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 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380А, 402, 406, 413, 425; садоводческое товарищество Мичуринец микрорайон Алатау, дома: 3, 14, 16, 30, 33, 40, 45, 50А, 55, 58, 59, 61А, 61, 63, 66, 69, 73, 74, 75, 85, 86, 87, 96А, 100, 102, 113, 116, 119, 120, 122, 142, 146, 153, 160, 163, 179, 180, 182, 185, 187, 191, 192, 194, 199, 209, 213, 218, 220, 221, 224, 225, 230, 233, 245, 249; садоводческое товарищество Мичуринец, дома: 14, 16, 19, 21, 30, 37/6, 41, 42Б, 42, 46А, 46, 59, 61, 76И, 77А, 78, 83, 86, 94/6, 95, 108, 110, 112А, 120, 140, 145, 150, 154, 155, 155/1, 160, 182А, 184, 186, 191, 199, 202, 203, 211, 215, 216, 219А, 219, 222А, 231, 232, 235, 237, 247, 250; садоводческое товарищество Надежда, дома: 6, 8, 9, 10; садоводческое товарищество Радуга, дома: 3В, 6В, 9В, 13, 14, 15В, 16В, 16, 20, 21В, 22В, 23, 25В, 25Г, 28В, 28, 29, 33, 35В, 37В, 38, 39, 41, 42В, 42, 44, 45, 46В, 47, 49, 51В, 51, 52В, 52, 58В, 61В, 62, 66, 68В, 69В, 70, 72В, 74, 76, 77, 80В, 83В, 84, 87, 88В, 88, 92В, 93, 94Б, 94, 94/1, 95А, 98В, 100В, 102В, 102, 103, 104, 105А, 106,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w:t>
      </w:r>
    </w:p>
    <w:bookmarkEnd w:id="50"/>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371</w:t>
      </w:r>
    </w:p>
    <w:bookmarkEnd w:id="51"/>
    <w:bookmarkStart w:name="z61" w:id="52"/>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bookmarkEnd w:id="52"/>
    <w:bookmarkStart w:name="z62" w:id="53"/>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88, 94,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bookmarkEnd w:id="53"/>
    <w:bookmarkStart w:name="z63" w:id="5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372</w:t>
      </w:r>
    </w:p>
    <w:bookmarkEnd w:id="54"/>
    <w:bookmarkStart w:name="z64" w:id="55"/>
    <w:p>
      <w:pPr>
        <w:spacing w:after="0"/>
        <w:ind w:left="0"/>
        <w:jc w:val="both"/>
      </w:pPr>
      <w:r>
        <w:rPr>
          <w:rFonts w:ascii="Times New Roman"/>
          <w:b w:val="false"/>
          <w:i w:val="false"/>
          <w:color w:val="000000"/>
          <w:sz w:val="28"/>
        </w:rPr>
        <w:t>
       Центр: город Алматы, улица Кабанбай батыра, 86, здание коммунального государственного учреждения “Гимназия № 159 имени Ыбырай Алтынсарина” управления образования города Алматы.</w:t>
      </w:r>
    </w:p>
    <w:bookmarkEnd w:id="55"/>
    <w:bookmarkStart w:name="z65" w:id="56"/>
    <w:p>
      <w:pPr>
        <w:spacing w:after="0"/>
        <w:ind w:left="0"/>
        <w:jc w:val="both"/>
      </w:pPr>
      <w:r>
        <w:rPr>
          <w:rFonts w:ascii="Times New Roman"/>
          <w:b w:val="false"/>
          <w:i w:val="false"/>
          <w:color w:val="000000"/>
          <w:sz w:val="28"/>
        </w:rPr>
        <w:t>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w:t>
      </w:r>
    </w:p>
    <w:bookmarkEnd w:id="56"/>
    <w:bookmarkStart w:name="z66" w:id="5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373</w:t>
      </w:r>
    </w:p>
    <w:bookmarkEnd w:id="57"/>
    <w:bookmarkStart w:name="z67" w:id="58"/>
    <w:p>
      <w:pPr>
        <w:spacing w:after="0"/>
        <w:ind w:left="0"/>
        <w:jc w:val="both"/>
      </w:pPr>
      <w:r>
        <w:rPr>
          <w:rFonts w:ascii="Times New Roman"/>
          <w:b w:val="false"/>
          <w:i w:val="false"/>
          <w:color w:val="000000"/>
          <w:sz w:val="28"/>
        </w:rPr>
        <w:t>
       Центр: город Алматы, проспект Назарбаева, 138, здание коммунального государственного учреждения “Гимназия № 56 имени Каныша Сатпаева” управления образования города Алматы.</w:t>
      </w:r>
    </w:p>
    <w:bookmarkEnd w:id="58"/>
    <w:bookmarkStart w:name="z68" w:id="59"/>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31/171, 32, 33; проспект Назарбаева, дома: 152, 172; улица Пушкина, дома: 102, 116/15, 129; улица Тулебаева, дома: 171, 174, 175, 194; улица Шевченко, дома: 18, 28, 44А, 44/163.</w:t>
      </w:r>
    </w:p>
    <w:bookmarkEnd w:id="59"/>
    <w:bookmarkStart w:name="z69" w:id="6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374</w:t>
      </w:r>
    </w:p>
    <w:bookmarkEnd w:id="60"/>
    <w:bookmarkStart w:name="z70" w:id="61"/>
    <w:p>
      <w:pPr>
        <w:spacing w:after="0"/>
        <w:ind w:left="0"/>
        <w:jc w:val="both"/>
      </w:pPr>
      <w:r>
        <w:rPr>
          <w:rFonts w:ascii="Times New Roman"/>
          <w:b w:val="false"/>
          <w:i w:val="false"/>
          <w:color w:val="000000"/>
          <w:sz w:val="28"/>
        </w:rPr>
        <w:t>
       Центр: город Алматы, улица Толе би, 10/62, здание коммунального государственного учреждения “Школа-лицей № 33” управления образования города Алматы.</w:t>
      </w:r>
    </w:p>
    <w:bookmarkEnd w:id="61"/>
    <w:bookmarkStart w:name="z71" w:id="62"/>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улица Курмангазы, дома: 1/96; улица Шевченко, дома: 5/92, 14/77.</w:t>
      </w:r>
    </w:p>
    <w:bookmarkEnd w:id="62"/>
    <w:bookmarkStart w:name="z72" w:id="6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375</w:t>
      </w:r>
    </w:p>
    <w:bookmarkEnd w:id="63"/>
    <w:bookmarkStart w:name="z73" w:id="64"/>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bookmarkEnd w:id="64"/>
    <w:bookmarkStart w:name="z74" w:id="65"/>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6, 7, 8А, 8, 10, 11, 12А, 12Б корпус 1, 12Б, 12, 13,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4082,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5/1, 5, 6, 7, 8, 9, 10, 11, 12А, 12/22, 12, 14/15, 15/18, 16, 17/13, 18,20, 21; улица Шевцовой, дома: 4, 6, 8, 9, 10, 11, 12, 16, 18, 26, 32.</w:t>
      </w:r>
    </w:p>
    <w:bookmarkEnd w:id="65"/>
    <w:bookmarkStart w:name="z75" w:id="6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376</w:t>
      </w:r>
    </w:p>
    <w:bookmarkEnd w:id="66"/>
    <w:bookmarkStart w:name="z76" w:id="67"/>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bookmarkEnd w:id="67"/>
    <w:bookmarkStart w:name="z77" w:id="68"/>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корпус1, 11А, 11/99, 14/46, 15А, 15, 16, 17, 18, 19, 20, 21А корпус 1, 21А, 21, 22, 23, 24, 25А, 25, 26, 27, 28, 29, 30, 32, 34, 36, 38, 40, 44А, 46, 48, 50/86, 52, 56/16, 58, 97/42; переулок Ватутина, дома:2А,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35, 37, 39, 40, 41, 42, 43, 44, 45, 48/1, 49А, 50/2, 51, 52/1, 53, 54 ,56, 58, 59, 60, 61, 62, 63, 64, 64/1, 65, 67; улица Кабанбай батыра, дома: 2А, 2, 4/39, 8, 10А, 10, 12, 14/78, 20/36, 24, 26, 28А, 28, 30, 32, 34А, 34, 36/38, 38, 40, 42/18, 46, 48, 50/2, 54, 56; улица Казахстанская, дома: 11/44, 13, 15, 17, 19, 21, 22, 26, 28, 30, 34; улица Кармысова, дома: 54, 56А, 56Б, 56, 58А, 58Б, 58, 60, 66А, 66, 68, 70, 72, 76, 76/2, 82, 82/3, 84Б, 84, 84/1, 84/2 корпус 1, 84/2 корпус 2, 84/2 корпус 3, 84/2 корпус 4, 84/2,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12А, 12, 14, 15, 16, 17А, 18, 19А, 19, 20, 21, 22, 23, 24, 25, 26, 27, 28А, 28, 30, 31, 32, 33, 34А, 34, 35/12, 36/2, 38/1, 40, 44; улица Лазо, дома: 3, 4, 5, 5/1, 6, 7/35, 8, 12А, 12, 14, 16А, 16Б, 16, 18; улица Перова, дома; 2/94, 3, 4, 5, 6, 7, 8, 10А, 10, 11, 13, 15, 16; переулок Снайперский, дома:1/3, 3, 4, 5, 6, 7, 8, 9, 10 ,11, 12, 14; улица Черняховского, дома: 3, 5, 11, 13А, 15, 16, 18, 19, 20, 21, 22, 23, 24.</w:t>
      </w:r>
    </w:p>
    <w:bookmarkEnd w:id="68"/>
    <w:bookmarkStart w:name="z78" w:id="6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377</w:t>
      </w:r>
    </w:p>
    <w:bookmarkEnd w:id="69"/>
    <w:bookmarkStart w:name="z79" w:id="70"/>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bookmarkEnd w:id="70"/>
    <w:bookmarkStart w:name="z80" w:id="71"/>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улица Луганского, дома: 1, 2/1, 3, 4, 5, 6А, 7, 8, 9А, 9, 11А, 12, 14, 16, 18, 19, 21А, 21Б, 22, 23, 25А, 25Б, 25, 26, 27, 28/2, 29А, 29Б, 29Г, 29, 33, 35, 37А, 37, 39, 41, 43, 45, 47, 49, 51, 53, 55, 57, 59А, 59, 61, 63, 65, 67; улица Ньютона, дома: 6А.</w:t>
      </w:r>
    </w:p>
    <w:bookmarkEnd w:id="71"/>
    <w:bookmarkStart w:name="z81" w:id="7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378</w:t>
      </w:r>
    </w:p>
    <w:bookmarkEnd w:id="72"/>
    <w:bookmarkStart w:name="z82" w:id="73"/>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bookmarkEnd w:id="73"/>
    <w:bookmarkStart w:name="z83" w:id="74"/>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Проспект Назарбаева, дома: 174А, 176, 220/3; улица Сатпаева, дома: 8Г/7.</w:t>
      </w:r>
    </w:p>
    <w:bookmarkEnd w:id="74"/>
    <w:bookmarkStart w:name="z84" w:id="7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379</w:t>
      </w:r>
    </w:p>
    <w:bookmarkEnd w:id="75"/>
    <w:bookmarkStart w:name="z85" w:id="76"/>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76"/>
    <w:bookmarkStart w:name="z86" w:id="77"/>
    <w:p>
      <w:pPr>
        <w:spacing w:after="0"/>
        <w:ind w:left="0"/>
        <w:jc w:val="both"/>
      </w:pPr>
      <w:r>
        <w:rPr>
          <w:rFonts w:ascii="Times New Roman"/>
          <w:b w:val="false"/>
          <w:i w:val="false"/>
          <w:color w:val="000000"/>
          <w:sz w:val="28"/>
        </w:rPr>
        <w:t>
       Границы избирательного участка: проспект Достык, дома: 89А, 89Б, 89, 89/1, 89/2; микрорайон Самал-1, дома: 1, 2, 3, 4, 5, 6, 9, 10, 13, 14, 16, 17, 21, 22, 25, 26, 29, 30, 35, 36, 37, 38, 39, 40, 94, 96; микрорайон Самал-2, дома: 2Б, 88А,89, 90; улица Сатпаева, дома: 2, 4А, 6А, 6Б, 6, 8, 10Б, 10, 12.</w:t>
      </w:r>
    </w:p>
    <w:bookmarkEnd w:id="77"/>
    <w:bookmarkStart w:name="z87" w:id="7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380</w:t>
      </w:r>
    </w:p>
    <w:bookmarkEnd w:id="78"/>
    <w:bookmarkStart w:name="z88" w:id="79"/>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79"/>
    <w:bookmarkStart w:name="z89" w:id="80"/>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23, 25; улица Яблочная, дома: 1, 5, 7, 9,11, 13, 15, 17.</w:t>
      </w:r>
    </w:p>
    <w:bookmarkEnd w:id="80"/>
    <w:bookmarkStart w:name="z90" w:id="8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381</w:t>
      </w:r>
    </w:p>
    <w:bookmarkEnd w:id="81"/>
    <w:bookmarkStart w:name="z91" w:id="82"/>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82"/>
    <w:bookmarkStart w:name="z92" w:id="83"/>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91А, 91Б, 91, 91/1, 93А, 93Б, 93В, 93, 95А, 95Б, 95, 97А, 97Б, 97, 99А, 99Б, 99В, 99; микрорайон Самал-2, дома: 2А, 2, 12, 16Б, 16В, 16, 17, 18, 19, 20, 21, 22В, 23, 24, 25, 26, 27, 28, 29, 30, 31, 32, 33А, 33, 34, 35, 36, 39, 40, 41, 91.</w:t>
      </w:r>
    </w:p>
    <w:bookmarkEnd w:id="83"/>
    <w:bookmarkStart w:name="z93" w:id="8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382</w:t>
      </w:r>
    </w:p>
    <w:bookmarkEnd w:id="84"/>
    <w:bookmarkStart w:name="z94" w:id="85"/>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85"/>
    <w:bookmarkStart w:name="z95" w:id="86"/>
    <w:p>
      <w:pPr>
        <w:spacing w:after="0"/>
        <w:ind w:left="0"/>
        <w:jc w:val="both"/>
      </w:pPr>
      <w:r>
        <w:rPr>
          <w:rFonts w:ascii="Times New Roman"/>
          <w:b w:val="false"/>
          <w:i w:val="false"/>
          <w:color w:val="000000"/>
          <w:sz w:val="28"/>
        </w:rPr>
        <w:t>
       Границы избирательного участка: микрорайон Самал-1, дома: 9/2, 18, 19, 23, 24, 31, 32, 33, 34, 42, 43, 45, 46, 47, 48, 63, 67, 69, 70, 71, 72, 73, 74, 75, 76, 77, 78, 79, 80, 81, 84, 85, 86, 87, 88, 104, 105; проспект Назарбаева, дома: 226/16, 226/3, 226/4, 226/5, 226/7, 226/8, 228, 240.</w:t>
      </w:r>
    </w:p>
    <w:bookmarkEnd w:id="86"/>
    <w:bookmarkStart w:name="z96" w:id="8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383</w:t>
      </w:r>
    </w:p>
    <w:bookmarkEnd w:id="87"/>
    <w:bookmarkStart w:name="z97" w:id="88"/>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bookmarkEnd w:id="88"/>
    <w:bookmarkStart w:name="z98" w:id="89"/>
    <w:p>
      <w:pPr>
        <w:spacing w:after="0"/>
        <w:ind w:left="0"/>
        <w:jc w:val="both"/>
      </w:pPr>
      <w:r>
        <w:rPr>
          <w:rFonts w:ascii="Times New Roman"/>
          <w:b w:val="false"/>
          <w:i w:val="false"/>
          <w:color w:val="000000"/>
          <w:sz w:val="28"/>
        </w:rPr>
        <w:t>
       Границы избирательного участка: проспект Аль-Фараби, дома:1А,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27/2, 27/3, 27/4, 27/5,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bookmarkEnd w:id="89"/>
    <w:bookmarkStart w:name="z99" w:id="9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384</w:t>
      </w:r>
    </w:p>
    <w:bookmarkEnd w:id="90"/>
    <w:bookmarkStart w:name="z100" w:id="91"/>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91"/>
    <w:bookmarkStart w:name="z101" w:id="92"/>
    <w:p>
      <w:pPr>
        <w:spacing w:after="0"/>
        <w:ind w:left="0"/>
        <w:jc w:val="both"/>
      </w:pPr>
      <w:r>
        <w:rPr>
          <w:rFonts w:ascii="Times New Roman"/>
          <w:b w:val="false"/>
          <w:i w:val="false"/>
          <w:color w:val="000000"/>
          <w:sz w:val="28"/>
        </w:rPr>
        <w:t>
       Границы избирательного участка: улица Алдар Косе, дома: 3, 5, 7; проспект Аль-Фараби, дома: 34; улица Вихрева, дома: 7, 10, 14, 25, 27; улица Желтоксан, дома: 261; улица Жиенкуловой, дома: 2, 4, 5, 7, 19, 27, 29А, 33, 35, 36, 37А, 38, 40, 41, 50, 54, 55, 56, 57, 58, 59, 60, 62, 63, 65, 66, 67/22, 68, 68/2, 70, 71, 72, 75, 76А,77, 79А, 79, 84, 85, 86, 87, 88, 90, 92, 94, 96, 98, 102; улица Кирпичнозаводская 11-ая, дома: 8, 20,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56, 58; микрорайон Самал-3, дома: 9, 10, 11, 12, 15 корпус 1, 15 корпус 2, 15 корпус 3, 15, 21, 22, 25; проспект Назарбаева, дома: 244А, 244, 246А, 246/64, 253, 269, 269/1, 271, 275А, 275А, 275Е, 275, 275/8, 285, 289, 301, 311, 313Б, 313; улица Панфилова, дома: 216, 233, 237, 239, 240А,241, 242, 243, 245, 248, 249, 251, 255, 256, 257, 258, 259, 260, 261, 262, 263, 264, 265, 266, 267, 269, 271, 280, 282, 284, 286; улица Тайманова, дома: 6, 13, 21, 25, 27, 35/81, 37, 39А, 39, 41, 43, 45, 47, 49-51/2, 54, 55, 56, 58, 60, 66, 78, 80, 82А, 84, 86, 88, 90, 102А, 102, 108, 118/105, 190, 192, 194; улица Хаджи- Мукана, дома: 55, 59, 75, 77, 81, 83, 85, 93, 95, 97А, 97, 101/1 корпус 10, 101/1 корпус 12, 101/1 корпус 6, 101/1 корпус 7, 101/1 корпус 8, 101/1 корпус 9, 111, 115, 117, 119, 121; улица Шукшина микрорайон Горный Гигант, дома; 4; улица 8 Гвардейской дивизии микрорайон Горный Гигант, дома: 5, 61, 63, 65, 71, 75, 77, 83, 89, 91, 93, 95, 97, 99, 101, 105, 109/18, 111/19, 123, 125, 131/94.</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385</w:t>
      </w:r>
    </w:p>
    <w:bookmarkEnd w:id="93"/>
    <w:bookmarkStart w:name="z103" w:id="94"/>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bookmarkEnd w:id="94"/>
    <w:bookmarkStart w:name="z104" w:id="95"/>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24/1, 24/2, 24/3, 24/4, 25/1, 25/2, 25/3, 25/4, 25/5, 26/1, 26/2, 26/3, 26/4, 27/2, 27/3, 27/4, 27/5, 27/6, 28/1, 28/2, 28/3, 28/4, 29/1, 29/2, 29/3, 29/4, 29/5, 30/1,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bookmarkEnd w:id="95"/>
    <w:bookmarkStart w:name="z105" w:id="9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386</w:t>
      </w:r>
    </w:p>
    <w:bookmarkEnd w:id="96"/>
    <w:bookmarkStart w:name="z106" w:id="97"/>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bookmarkEnd w:id="97"/>
    <w:bookmarkStart w:name="z107" w:id="98"/>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w:t>
      </w:r>
    </w:p>
    <w:bookmarkEnd w:id="98"/>
    <w:bookmarkStart w:name="z108" w:id="9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387</w:t>
      </w:r>
    </w:p>
    <w:bookmarkEnd w:id="99"/>
    <w:bookmarkStart w:name="z109" w:id="100"/>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100"/>
    <w:bookmarkStart w:name="z110" w:id="101"/>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Керей-Жанибек хандар, дома: 45, 97, 101Б, 109, 119А, 119Б, 119, 121, 123, 125, 127, 133, 135; улица Крючкова, дома: 4/1, 10, 12, 14; улица Митина, дома: 3, 4, 5А, 5, 6, 13, 23А, 23Б; улица Рубинштейна, дома: 21А, 23, 25А, 25Б, 27А, 27,29, 31, 52, 54, 56, 58, 60, 62, 64, 66;улица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улица Чайкиной, дома: 10,12.</w:t>
      </w:r>
    </w:p>
    <w:bookmarkEnd w:id="101"/>
    <w:bookmarkStart w:name="z111" w:id="10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388</w:t>
      </w:r>
    </w:p>
    <w:bookmarkEnd w:id="102"/>
    <w:bookmarkStart w:name="z112" w:id="103"/>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End w:id="103"/>
    <w:bookmarkStart w:name="z113" w:id="104"/>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12В, 13, 14А, 14Б, 15, 16А, 16, 19, 21, 31/2; улица Алма-тау, дома: 5, 9, 10, 11, 12, 15, 27; улица Бейсеуова микрорайон Музтау, дома: 3А,4,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23, 24, 25, 26, 32, 36, 99; улица Керей-Жанибек Хандар, дома: 78, 103Б, 103Б/1, 103Б/6, 103Д, 103/1, 103/10, 103/16, 103/17, 103/19, 103/21, 103/3, 103/7, 105, 115А, 153В, 155, 155/1, 155/5, 159А, 159, 161, 163А, 163, 165А, 165Б, 165, 167А, 167, 171, 173А, 173, 175, 177, 215А, 215, 217А, 217Б, 217, 219, 221, 223А, 223, 225, 227, 231, 232, 233, 235, 239, 241А, 241,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микрорайон Музтау, дома: 1, 15,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bookmarkEnd w:id="104"/>
    <w:bookmarkStart w:name="z114" w:id="10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389</w:t>
      </w:r>
    </w:p>
    <w:bookmarkEnd w:id="105"/>
    <w:bookmarkStart w:name="z115" w:id="106"/>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6"/>
    <w:bookmarkStart w:name="z116" w:id="107"/>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8, 9, 10, 12 ,14, 16, 18, 20, 22, 23, 24, 26, 28, 30, 34, 35, 36, 38, 38/1, 40, 40А, 42 ,44, 46, 46А; улица Кошемет, дома: 1, 2, 2Б, 3, 6, 11, 12, 15, 16, 18В, 19, 22, 24, 25, 27, 29, 31, 33, 35; улица Курмет, дома: 1, 1/8, 2, 4, 9, 11, 13, 14, 15, 16, 17, 18, 19, 27, 27/1, 28, 29, 29А, 29Б, 30, 31, 33, 33А, 35/1, 37, 37А, 37Б, 39, 39/2, 43; улица Ладушкина микрорайона Шарапат, дома: 3/2, 10, 10/1, 11, 17, 19, 26, 42, 128, 128А, 130, 137, 149, 150/1, 152/2, 150/3, 150/4, 150/5; улица Ладушкина, дома: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177, 193; улица Оспанова, дома: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4, 7, 15, 22, 24,29, 38, 40, 42, 44, 47, 60, 63, 69, 71, 82, 83,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3, 12 ,43, 49, 59, 82, 90,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16, 20, 25А, 28А, 35, 43, 49, 57, 62, 62/1, 73, 77, 81; садоводческое товарищество Коргаушы-Защитник, дома: 10, 26А, 33, 48, 50, 53, 56, 61А, 66, 68, 69/1, 76, 81, 89 блок 2, 89 блок 4, 889 блок 5, 89 блок 7, 89 блок 9, 89 блок 12, 89 блок 13, 89 блок 14, 89 блок 15, 89 блок 17, 96; садоводческое товарищество Минбыт, дома: 20, 22; садоводческое товарищество Минздрав, дома: 7, 8, 9, 10, 12, 18, 19, 22, 26, 29, 32, 38; садоводческое товарищество Минфин, дома: 1, 6, 32, 40, 44, 47, 49, 55, 57, 60,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25, 26, 27, 28, 33, 37, 40, 42, 43, 45, 46, 58, 67, 77, 80, 83, 87, 97, 98, 106, 107, 114; садоводческое товарищество Улар, дома: 9, 11, 18, 20, 21, 24, 30, 31, 33, 36, 39А, 45, 46, 50, 51А, 51Б, 55А, 57А, 59, 61, 65, 67, 68, 71, 72,73, 75, 76, 82, 90, 92А; садоводческое товарищество 2 линия, дом: 4, 6.</w:t>
      </w:r>
    </w:p>
    <w:bookmarkEnd w:id="107"/>
    <w:bookmarkStart w:name="z117" w:id="10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390</w:t>
      </w:r>
    </w:p>
    <w:bookmarkEnd w:id="108"/>
    <w:bookmarkStart w:name="z118" w:id="109"/>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109"/>
    <w:bookmarkStart w:name="z119" w:id="110"/>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48/1, 49, 52; улица Байконурская микрорайона Таусамал, дома: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Обсерватория, дома: 1, 1/1, 1/2, 2, 3, 4, 5, 5/8, 6, 7, 7/7, 8, 9, 10, 11, 12, 13, 14, 15, 16, 17, 18, 19, 19А, 20, 21, 24, 25; улица Олимпийская, дома: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потребительский кооператив Горный гигант, дома: 2551, 3327, 3550; садоводческое товарищество Аврора, дома: 1, 2, 3Д, 4Д, 6Д, 7, 8, 10, 10А, 12, 12/1, 14, 20, 21Д, 24, 26Д, 27, 28Д, 29Д, 30Д, 30, 31Д, 32, 33, 34, 35, 39, 41, 42, 44, 48, 50, 51, 61, 65, 65/1, 66, 68, 69, 77, 78, 81, 83, 84, 91, 100, 104, 105, 109,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40, 44, 51, 61, 65, 106, 108, 111, 113, 114, 144, 147, 163, 165, 167, 170, 172, 175, 181, 186; садоводческое товарищество Домостроитель, дома: 1, 15, 18, 25, 39, 66, 103, 184, 222А, 232, 271, 277, 343; садоводческое товарищество Дружба, дом: 4; садоводческое товарищество Жантобе, дома: 3, 14, 15, 17, 18, 28, 33А, 33, 35А, 35, 42, 56, 57А, 58А, 58/1, 59, 69А, 96, 97, 102, 115, 128, 132, 142, 144, 145, 147, 150, 156, 157/159, 159, 160, 163, 168, 172, 174, 176, 201; садоводческое товарищество Жулдыз, дома: 5, 12, 42, 46; садоводческое товарищество Здоровье, дома: 3, 4, 9, 10А,10, 11, 13, 30/1, 33, 36, 41, 42, 44, 50, 53, 56, 58, 64, 67, 73, 77, 81, 86, 89, 91, 93, 102, 106, 107, 113, 216, 245, 303; садоводческое товарищество Кайнар массив Каменское плато, дома: 2, 3, 3А, 4, 5, 6/7, 11, 19, 21, 22, 22/1, 23, 29, 31, 32, 35, 91, 92; садоводческое товарищество Каменское плато, дома: 1, 2, 12, 13, 19, 20, 24, 27, 32, 39, 43, 45, 48, 49, 50, 52, 57, 58, 60, 62, 75, 83, 91; садоводческое товарищество Луч, дома: 3, 8; садоводческое товарищество Медик, дома: 2, 4, 5, 9, 11, 14/1, 19, 20, 21, 27, 31, 34, 38, 39А, 41, 42/1, 58, 59, 71, 75, 85, 93, 109, 122, 128, 129; садоводческое товарищество Медик Каменское плато, дома: 19, 27, 28, 39; садоводческое товарищество Мичуринец, дома: 1, 2, 3/3, 4, 7, 8, 9, 17А, 20, 23, 25, 26, 27, 29А, 31, 38, 43, 47, 49А, 49, 52,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52, 65, 66, 71, 74, 87, 90, 91, 95, 99, 102, 105, 110, 129, 130, 134, 135, 146; садоводческое товарищество Спутник, дома: 2, 23, 26, 27, 29, 30, 32, 50, 54, 58, 66, 69; садоводческое товарищество Строитель Каменское плато, дома: 57, 64; садоводческое товарищество Строитель дома: 1, 2, 4, 8, 12, 22, 35, 40, 44, 47; садоводческое товарищество Турксиб, дома: 1, 3А; садоводческое товарищество Юный мичуринец, дом: 6; улица Тишканбаева, дома: 1, 3, 4, 5, 6, 7, 8, 9, 10.</w:t>
      </w:r>
    </w:p>
    <w:bookmarkEnd w:id="110"/>
    <w:bookmarkStart w:name="z120" w:id="11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391</w:t>
      </w:r>
    </w:p>
    <w:bookmarkEnd w:id="111"/>
    <w:bookmarkStart w:name="z121" w:id="112"/>
    <w:p>
      <w:pPr>
        <w:spacing w:after="0"/>
        <w:ind w:left="0"/>
        <w:jc w:val="both"/>
      </w:pPr>
      <w:r>
        <w:rPr>
          <w:rFonts w:ascii="Times New Roman"/>
          <w:b w:val="false"/>
          <w:i w:val="false"/>
          <w:color w:val="000000"/>
          <w:sz w:val="28"/>
        </w:rPr>
        <w:t>
       Центр: город Алматы, проспект Достык, 103, здание республиканского государственного учреждения “Пограничная академия Комитета национальной безопасности Республики Казахстан”.</w:t>
      </w:r>
    </w:p>
    <w:bookmarkEnd w:id="112"/>
    <w:bookmarkStart w:name="z122" w:id="113"/>
    <w:p>
      <w:pPr>
        <w:spacing w:after="0"/>
        <w:ind w:left="0"/>
        <w:jc w:val="both"/>
      </w:pPr>
      <w:r>
        <w:rPr>
          <w:rFonts w:ascii="Times New Roman"/>
          <w:b w:val="false"/>
          <w:i w:val="false"/>
          <w:color w:val="000000"/>
          <w:sz w:val="28"/>
        </w:rPr>
        <w:t>
       Границы избирательного участка: закрытый.</w:t>
      </w:r>
    </w:p>
    <w:bookmarkEnd w:id="113"/>
    <w:bookmarkStart w:name="z123" w:id="11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393</w:t>
      </w:r>
    </w:p>
    <w:bookmarkEnd w:id="114"/>
    <w:bookmarkStart w:name="z124" w:id="115"/>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bookmarkEnd w:id="115"/>
    <w:bookmarkStart w:name="z125" w:id="116"/>
    <w:p>
      <w:pPr>
        <w:spacing w:after="0"/>
        <w:ind w:left="0"/>
        <w:jc w:val="both"/>
      </w:pPr>
      <w:r>
        <w:rPr>
          <w:rFonts w:ascii="Times New Roman"/>
          <w:b w:val="false"/>
          <w:i w:val="false"/>
          <w:color w:val="000000"/>
          <w:sz w:val="28"/>
        </w:rPr>
        <w:t>
       Границы избирательного участка: закрытый.</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394</w:t>
      </w:r>
    </w:p>
    <w:bookmarkEnd w:id="117"/>
    <w:bookmarkStart w:name="z127" w:id="118"/>
    <w:p>
      <w:pPr>
        <w:spacing w:after="0"/>
        <w:ind w:left="0"/>
        <w:jc w:val="both"/>
      </w:pPr>
      <w:r>
        <w:rPr>
          <w:rFonts w:ascii="Times New Roman"/>
          <w:b w:val="false"/>
          <w:i w:val="false"/>
          <w:color w:val="000000"/>
          <w:sz w:val="28"/>
        </w:rPr>
        <w:t>
       Центр: город Алматы, улица Бекхожина, 5, здание республиканского государственного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bookmarkEnd w:id="118"/>
    <w:bookmarkStart w:name="z128" w:id="119"/>
    <w:p>
      <w:pPr>
        <w:spacing w:after="0"/>
        <w:ind w:left="0"/>
        <w:jc w:val="both"/>
      </w:pPr>
      <w:r>
        <w:rPr>
          <w:rFonts w:ascii="Times New Roman"/>
          <w:b w:val="false"/>
          <w:i w:val="false"/>
          <w:color w:val="000000"/>
          <w:sz w:val="28"/>
        </w:rPr>
        <w:t>
       Границы избирательного участка: закрытый.</w:t>
      </w:r>
    </w:p>
    <w:bookmarkEnd w:id="119"/>
    <w:bookmarkStart w:name="z129" w:id="12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395</w:t>
      </w:r>
    </w:p>
    <w:bookmarkEnd w:id="120"/>
    <w:bookmarkStart w:name="z130" w:id="121"/>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w:t>
      </w:r>
    </w:p>
    <w:bookmarkEnd w:id="121"/>
    <w:bookmarkStart w:name="z131" w:id="122"/>
    <w:p>
      <w:pPr>
        <w:spacing w:after="0"/>
        <w:ind w:left="0"/>
        <w:jc w:val="both"/>
      </w:pPr>
      <w:r>
        <w:rPr>
          <w:rFonts w:ascii="Times New Roman"/>
          <w:b w:val="false"/>
          <w:i w:val="false"/>
          <w:color w:val="000000"/>
          <w:sz w:val="28"/>
        </w:rPr>
        <w:t>
       Границы избирательного участка: закрытый.</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396</w:t>
      </w:r>
    </w:p>
    <w:bookmarkEnd w:id="123"/>
    <w:bookmarkStart w:name="z133" w:id="124"/>
    <w:p>
      <w:pPr>
        <w:spacing w:after="0"/>
        <w:ind w:left="0"/>
        <w:jc w:val="both"/>
      </w:pPr>
      <w:r>
        <w:rPr>
          <w:rFonts w:ascii="Times New Roman"/>
          <w:b w:val="false"/>
          <w:i w:val="false"/>
          <w:color w:val="000000"/>
          <w:sz w:val="28"/>
        </w:rPr>
        <w:t>
       Центр: город Алматы, улица Макатаева, 10, здание коммунального государственного предприятия на праве хозяйственного ведения “Центр психического здоровья (наркологическая служба)”.</w:t>
      </w:r>
    </w:p>
    <w:bookmarkEnd w:id="124"/>
    <w:bookmarkStart w:name="z134" w:id="125"/>
    <w:p>
      <w:pPr>
        <w:spacing w:after="0"/>
        <w:ind w:left="0"/>
        <w:jc w:val="both"/>
      </w:pPr>
      <w:r>
        <w:rPr>
          <w:rFonts w:ascii="Times New Roman"/>
          <w:b w:val="false"/>
          <w:i w:val="false"/>
          <w:color w:val="000000"/>
          <w:sz w:val="28"/>
        </w:rPr>
        <w:t>
       Границы избирательного участка: закрытый.</w:t>
      </w:r>
    </w:p>
    <w:bookmarkEnd w:id="125"/>
    <w:bookmarkStart w:name="z135" w:id="12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397</w:t>
      </w:r>
    </w:p>
    <w:bookmarkEnd w:id="126"/>
    <w:bookmarkStart w:name="z136" w:id="127"/>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bookmarkEnd w:id="127"/>
    <w:bookmarkStart w:name="z137" w:id="128"/>
    <w:p>
      <w:pPr>
        <w:spacing w:after="0"/>
        <w:ind w:left="0"/>
        <w:jc w:val="both"/>
      </w:pPr>
      <w:r>
        <w:rPr>
          <w:rFonts w:ascii="Times New Roman"/>
          <w:b w:val="false"/>
          <w:i w:val="false"/>
          <w:color w:val="000000"/>
          <w:sz w:val="28"/>
        </w:rPr>
        <w:t>
       Границы избирательного участка: закрытый.</w:t>
      </w:r>
    </w:p>
    <w:bookmarkEnd w:id="128"/>
    <w:bookmarkStart w:name="z138" w:id="12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398</w:t>
      </w:r>
    </w:p>
    <w:bookmarkEnd w:id="129"/>
    <w:bookmarkStart w:name="z139" w:id="130"/>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w:t>
      </w:r>
    </w:p>
    <w:bookmarkEnd w:id="130"/>
    <w:bookmarkStart w:name="z140" w:id="131"/>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bookmarkEnd w:id="131"/>
    <w:bookmarkStart w:name="z141" w:id="13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399</w:t>
      </w:r>
    </w:p>
    <w:bookmarkEnd w:id="132"/>
    <w:bookmarkStart w:name="z142" w:id="133"/>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 управления образования города Алматы.</w:t>
      </w:r>
    </w:p>
    <w:bookmarkEnd w:id="133"/>
    <w:bookmarkStart w:name="z143" w:id="134"/>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bookmarkEnd w:id="134"/>
    <w:bookmarkStart w:name="z144" w:id="13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400</w:t>
      </w:r>
    </w:p>
    <w:bookmarkEnd w:id="135"/>
    <w:bookmarkStart w:name="z145" w:id="136"/>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bookmarkEnd w:id="136"/>
    <w:bookmarkStart w:name="z146" w:id="137"/>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Джетысуйская, дома: 26/28, 28, 30, 32/25, 34, 34/32, 36, 38, 38/37, 40/38, 42А, 42Б, 42, 44, 44/1; улица Кунаева, дома: 4, 20, 22/13; улица Мухамеджанова, дома: 8, 9, 10, 10 корпус 1, 14А, 16, 18, 21А, 30; улица Нусупбекова, дома: 23/14, 26/1, 27, 29/13, 31, 31/12, 33, 34/9, 35, 36/12, 37, 38, 39/11, 40, 41/14, 42, 43/45, 44/13, 45, 47/15, 49А, 51; улица Потанина, дома: 16, 18А, 18, 18/1, 18/2, 19А, 19Б, 19, 20/1, 20/17, 21, 27, 27/22, 29А, 29 корпус 1, 29, 30/20, 30, 31/23, 32А корпус 1, 32А, 32, 34, 36/21;,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bookmarkEnd w:id="137"/>
    <w:bookmarkStart w:name="z147" w:id="13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401</w:t>
      </w:r>
    </w:p>
    <w:bookmarkEnd w:id="138"/>
    <w:bookmarkStart w:name="z148" w:id="139"/>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End w:id="139"/>
    <w:bookmarkStart w:name="z149" w:id="140"/>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22/30, 23, 24, 26, 28 корпус 1, 28 корпус 2, 28 корпус 3, 28 корпус 4, 28 корпус 5, 30, 33/2; улица Есенова, дома: 3, 9, 13/4, 15/3; улица Жангильдина, дома: 1, 10, 10/26, 11, 12, 13А, 13, 14, 15/28, 16, 17А, 17, 18/25, 19, 21/28, 13; улица Джетысуйская, дома: 4, 6А, 6, 8А, 8, 10А/45, 10, 12, 12/46, 14, 16, 18, 20, 22А, 22Б, 22, 22/1; улица Жургенева, дома: 5, 8, 13А, 22, 24,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14 корпус 1, 14, 15/41, 16/36, 17/40, 18/38, 19, 19/1, 19/3, 20, 21/37, 21А, 22Б, 22, 23/38, 24/37, 25, 26/36, 27/35, 28А; улица Янушкевича, дома: 8/17, 21, 23А, 23, 33, 35, 39А, 40, 42.</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402</w:t>
      </w:r>
    </w:p>
    <w:bookmarkEnd w:id="141"/>
    <w:bookmarkStart w:name="z151" w:id="142"/>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142"/>
    <w:bookmarkStart w:name="z152" w:id="143"/>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45, 47 корпус 1, 47, 50, 54, 61; улица Джетысуйская, дома; 1/17А, 3, 5 корпус 1, 5, 7А, 7, 9, 11, 13, 15, 17/47, 19, 19/48, 21А,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9Б, 9Г корпус 1, 9Г, 9Д, 9Е, 9, 9/1, 10, 11А, 11, 13, 15, 16, 7А, 17Б, 17Г, 17, 17/61, 18, 19, 23А, 23, 24, 25, 26, 27, 28, 29/65, 31А, 31/48, 33А, 35, 35/27, 36, 38, 39, 40, 41,42, 43/47, 45/54, 47А, 47, 49, 51, 53, 55/57, 59/62, 61А, 61; улица Шерхана Муртазы, дома:1/6, 2, 3, 4, 5, 6 корпус 1, 6, 7, 8, 9, 10, 11, 12, 13, 14/53, 15/52, 15, 18, 19, 20, 21/47, 22, 22/45, 23/50, 24, 25, 28/49, 29, 29/34, 30/32, 31, 32, 33, 34, 35А, 35, 36/29А, 36/1, 39, 40, 41, 42/41, 43, 44/46, 45/43, 46, 47/48, 50/31 корпус 1, 50/31, 51, 53/30; улица Янушкевича, дома: 43А, 43, 46А, 47А, 48А, 41, 51, 52, 54, 56, 63А, 63Б корпус 1, 63Б, 64/21, 65А, 67.</w:t>
      </w:r>
    </w:p>
    <w:bookmarkEnd w:id="143"/>
    <w:bookmarkStart w:name="z153" w:id="14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403</w:t>
      </w:r>
    </w:p>
    <w:bookmarkEnd w:id="144"/>
    <w:bookmarkStart w:name="z154" w:id="145"/>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bookmarkEnd w:id="145"/>
    <w:bookmarkStart w:name="z155" w:id="146"/>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3, 4А, 4, 5, 6А, 6, 6/1, 7, 8А, 8, 9, 11, 12, 13А, 13, 14, 15А, 15, 16, 19/1, 20, 21, 22, 23, 24А, 24, 25, 26, 28, 29А, 29, 30, 31, 32А, 32, 32/1, 33, 34, 35, 36, 37, 38, 39, 40, 41, 43А, 43, 45А, 45, 47, 49, 51, 53А, 53, 53/1, 55; улица Есенберлина, дома: 3, 4, 4/1, 5/8, 6, 7, 8А, 8, 9, 10А, 11, 12, 13 корпус 1, 13, 14, 15А, 15, 16, 17, 18, 19, 20, 21, 22, 23, 24, 25, 26, 27А, 27, 28, 32/10, 34; улица Казанская, дома: 1, 2, 3, 4, 5, 6, 7, 8, 9/10, 10, 11/9, 12, 13, 14, 20/11,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6, 8, 9А, 11/17, 12, 16А, 18, 20/9, 22А, 22/10, 24; улица Кутузова, дома: 1А/22, 1Б, 1В, 1, 2, 4, 5, 6/24, 7, 8/39, 9, 10, 11/12, 12, 13/13, 14/14, 15А, 16/15, 17, 18, 19, 20, 21, 22/24, 23А, 23, 24А, 24/27, 25, 26, 27, 28, 29, 30А, 30, 31, 31/1, 32А, 32, 32/1,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1, 3, 5, 7, 9, 9/11, 11А, 13; улица Тобылгы, дома: 6, 8, 9, 10, 11, 16, 17, 18, 19/9, 21/10, 22, 23, 24, 26А, 26/7; улица Тульская, дома: 1А, 1, 3А, 3, 4/2А, 4/2, 10, 13А, 13, 15, 17А, 17Б, 17, 18, 19, 21, 23А, 23, 25, 27, 29; улица Тюленина, дома: 3/5, 7, 8, 9А, 9, 10, 12, 14, 15, 16/1, 17, 18, 19, 20, 21, 23, 25, 26, 27, 29, 33, 35, 37, 41А, 41, 43; улица Учительская, дома: 01/11,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 12/22, 14/29, 16/72, 18, 20, 22А, 22, 24, 26, 28, 30/49, 32А, 34А, 34, 36, 42А, 42, 44А, 44 корпус 1, 44.</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404</w:t>
      </w:r>
    </w:p>
    <w:bookmarkEnd w:id="147"/>
    <w:bookmarkStart w:name="z157" w:id="148"/>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48"/>
    <w:bookmarkStart w:name="z158" w:id="149"/>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42А, 42, 43, 44Б, 44, 45, 47, 48А, 49А/148А, 50А, 50Б, 50, 52, 52/1, 52/3, 53А, 53, 67А, 67, 69, 73; улица Ахмедсафина, дома: 45, 47/35, 50А, 50/30, 52; улица Блюхера, дома: 3, 5, 7, 10, 11А, 12, 13, 15, 18/20, 21, 22, 23, 24, 25, 26, 27, 29/43; УЛИЦА Бригадная, дома: 59, 61, 63А, 63, 65, 67; улица Брянская, дома: 13А, 14, 15, 16, 17, 18, 19, 20А, 20, 21, 22, 23; улица Верненская, дома: 44, 46, 48, 50/99, 54, 56, 57/54, 58, 59, 61, 63, 64, 65, 66, 71, 73, 74, 76/69, 77А, 79, 81, 83, 89, 91, 93/73; улица Владивостокская, дома: 20, 22, 23, 25, 26, 27, 28, 29Б, 29В, 29, 30, 31, 32, 34, 36/25; улица Говорова, дома: 37, 39, 45, 53, 57, 58, 59, 60, 61А, 61, 62, 63/49, 68, 70, 78, 80, 86, 88, 90/47;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4, 5, 6, 7, 9, 10А, 10/18, 11/25, 12А, 12, 14, 16А, 16, 22, 23/8, 24, 27, 28, 29, 30/53; улица Каримбаева, дома: 2, 4, 6А, 6, 8, 10, 12, 14, 16, 26, 28, 30Б, 30В, 30, 32А, 43, 45, 51, 53А, 53, 55/68, 59, 61, 63, 65, 67, 75, 77, 79;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53, 55, 57, 59/41, 59; улица Одесская, дома: 9, 11А, 11, 13А, 14А, 15, 17, 18А, 20А, 22, 23А, 23, 24, 25/14, 26, 28/12, 29А, 29, 30/13, 32/1, 35, 37, 42, 44А, 44; улица Онеге, дома: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42, 45, 46, 51, 53, 54. 55, 56, 62, 63, 64, 65, 66, 71, 73, 75, 77/57; улица Шарипова Сабыра, дома: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w:t>
      </w:r>
    </w:p>
    <w:bookmarkEnd w:id="149"/>
    <w:bookmarkStart w:name="z159" w:id="15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405</w:t>
      </w:r>
    </w:p>
    <w:bookmarkEnd w:id="150"/>
    <w:bookmarkStart w:name="z160" w:id="151"/>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bookmarkEnd w:id="151"/>
    <w:bookmarkStart w:name="z161" w:id="152"/>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26/46, 27, 28, 29/45, 30, 31/48, 32, 33, 34/73 корпус 1, 34/73, 35, 37А, 37/81, 39/52,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41/95, 42/66, 45, 46, 47, 47/65, 48, 50,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84, 85, 86А, 86, 87, 89, 91, 97, 101, 103/30, 107, 109/14, 115, 117; улица Чаплина, дома: 1, 1/2, 3, 4, 5, 6, 7, 8, 9А, 9, 11, 13А, 14, 15, 16, 17, 18, 19, 20/65, 21А, 21, 22/70, 23, 24, 25, 26, 27/72, 28, 29А, 29, 29/2, 31, 32/74, 33, 34, 35/76, 36, 37, 38, 39, 40/73, 41, 43/75.</w:t>
      </w:r>
    </w:p>
    <w:bookmarkEnd w:id="152"/>
    <w:bookmarkStart w:name="z162" w:id="15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406</w:t>
      </w:r>
    </w:p>
    <w:bookmarkEnd w:id="153"/>
    <w:bookmarkStart w:name="z163" w:id="154"/>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bookmarkEnd w:id="154"/>
    <w:bookmarkStart w:name="z164" w:id="155"/>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 27/70, 28, 29, 30, 30/1, 31, 32, 33, 34, 35, 36, 37, 38А, 38, 39, 40, 41А, 41, 42, 43, 44, 45, 46, 47, 48, 49, 50, 51, 52, 53, 54 корпус 1, 54, 54/1, 55, 56, 57А, 57, 58/1, 58, 66; улица Демченко, дома: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21, 23, 25/27, 27, 29/64, 31/65, 31/65 корпус 1, 33А, 35, 37, 39А, 39/58, 47А, 51А; улица Морозова, дома: 50, 52А, 52, 54/77;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29, 31, 33, 35/63, 39, 41, 42, 43, 44А, 44, 48/66, 49, 50, 51А, 52, 54, 58А, 58, 60/60, 62/28, 66, 68; улица Саврасова, дома: 17, 18; улица Уразбаевой, дома: 48, 50, 53, 55, 56, 58, 61А, 63;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65, 67, 68/37, 69А, 69, 70, 71/52, 72, 73/57, 74/54, 75, 76/59, 78, 80, 82, 84/56; улица Шарипова Сабыра, дома: 26, 28/26, 30, 32, 34, 36, 38, 42/31, 44, 46, 50, 52, 54, 58, 60, 62, 64, 66, 68/20, 70/21, 72А, 72, 74. 76, 78/40, 80, 82, 84, 86, 88, 90/46, 92/51, 94, 96, 98, 100/48; улица Шахтинская, дома: 3, 4, 5, 6, 7, 8, 9, 10, 11, 12, 13, 14, 15, 16А, 16, 17, 18А, 18. 19, 20, 21, 22А, 22, 23, 24, 25, 26, 26/2, 27, 28А, 28Б, 28, 29, 30, 30/167, 32А, 32, 34, 36, 38, 40.</w:t>
      </w:r>
    </w:p>
    <w:bookmarkEnd w:id="155"/>
    <w:bookmarkStart w:name="z165" w:id="15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407</w:t>
      </w:r>
    </w:p>
    <w:bookmarkEnd w:id="156"/>
    <w:bookmarkStart w:name="z166" w:id="157"/>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157"/>
    <w:bookmarkStart w:name="z167" w:id="158"/>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Корчагина, дома: 16, 18, 24, 26, 30, 32А, 34А, 34, 36, 38, 40, 42, 44, 46,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67, 68, 69, 70, 71, 72/23, 72/23 корпус 1, 73, 74/20, 75/25, 76, 77/18, 78, 79, 80, 81, 83, 84/9, 85/9 корпус1,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158"/>
    <w:bookmarkStart w:name="z168" w:id="15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408</w:t>
      </w:r>
    </w:p>
    <w:bookmarkEnd w:id="159"/>
    <w:bookmarkStart w:name="z169" w:id="160"/>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60"/>
    <w:bookmarkStart w:name="z170" w:id="161"/>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143, 145, 147,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улица Погодина, дома: 71/40, 75/21, 100/38, 102, 104, 106/19; улица Полетаева, дома: 75/30, 75, 77 корпус 1, 77, 79, 81/17, 86, 86/28, 88, 90, 92, 92/15; улица Сазановская, дома: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221,223, 227, 233, 235, 237, 239, 241, 243, 245, 247А, 253А, 253Б, 253; улица Татибекова, дома: 79/24, 81, 83, 85, 87, 91, 93, 95, 97, 99, 101, 103А, 103Б, 103, 105, 107А, 107, 109, 111, 113, 116, 118, 120А, 120Б, 122А, 122, 124, 126, 128, 130, 132А, 134А, 134, 136А, 136, 138, 140, 142 корпус 1, 142, 144, 146, 148, 150, 152, 154, 156, 158, 160А, 162, 164, 166, 168, 170, 172, 174А, 174, 176, 178, 180, 182, 184, 192/2,; улица Текемет, дома: 1, 2, 3, 4, 5, 6, 7А, 7, 8, 9А, 9Б, 9, 10А, 10, 11, 12, 13, 14, 15, 16, 17, 18, 19, 20, 21А, 21, 22, 23А, 23Б, 23, 24, 25, 26, 27, 28, 29, 30, 31, 32, 33, 34, 35, 36, 37, 38, 39, 40А, 40, 41А, 41, 42, 43А, 43Б, 43, 44, 45,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112, 114, 116, 118, 120, 122, 124, 126/27, 128/26, 130, 132, 134, 136, 138, 138/1, 140А, 140, 142, 144, 146, 148, 150, 152А, 152Б, 152, 154, 156А, 156Б, 156, 158А, 158; улица Экибастузская, дома: 2, 3, 4, 5, 6, 7, 8/23, 10/16, 12, 13, 15, 17, 19, 21, 23, 25, 27, 29.</w:t>
      </w:r>
    </w:p>
    <w:bookmarkEnd w:id="161"/>
    <w:bookmarkStart w:name="z171" w:id="16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409</w:t>
      </w:r>
    </w:p>
    <w:bookmarkEnd w:id="162"/>
    <w:bookmarkStart w:name="z172" w:id="163"/>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многопрофильная клиническая больница”.</w:t>
      </w:r>
    </w:p>
    <w:bookmarkEnd w:id="163"/>
    <w:bookmarkStart w:name="z173" w:id="164"/>
    <w:p>
      <w:pPr>
        <w:spacing w:after="0"/>
        <w:ind w:left="0"/>
        <w:jc w:val="both"/>
      </w:pPr>
      <w:r>
        <w:rPr>
          <w:rFonts w:ascii="Times New Roman"/>
          <w:b w:val="false"/>
          <w:i w:val="false"/>
          <w:color w:val="000000"/>
          <w:sz w:val="28"/>
        </w:rPr>
        <w:t>
       Границы избирательного участка: закрытый.</w:t>
      </w:r>
    </w:p>
    <w:bookmarkEnd w:id="164"/>
    <w:bookmarkStart w:name="z174" w:id="16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410</w:t>
      </w:r>
    </w:p>
    <w:bookmarkEnd w:id="165"/>
    <w:bookmarkStart w:name="z175" w:id="166"/>
    <w:p>
      <w:pPr>
        <w:spacing w:after="0"/>
        <w:ind w:left="0"/>
        <w:jc w:val="both"/>
      </w:pPr>
      <w:r>
        <w:rPr>
          <w:rFonts w:ascii="Times New Roman"/>
          <w:b w:val="false"/>
          <w:i w:val="false"/>
          <w:color w:val="000000"/>
          <w:sz w:val="28"/>
        </w:rPr>
        <w:t>
       Центр: город Алматы, улица Жангельдина, 28, здание коммунального государственного предприятия на праве хозяйственного ведения "Городской перинатальный центр №2" Управления общественного здравоохранения города Алматы.</w:t>
      </w:r>
    </w:p>
    <w:bookmarkEnd w:id="166"/>
    <w:bookmarkStart w:name="z176" w:id="167"/>
    <w:p>
      <w:pPr>
        <w:spacing w:after="0"/>
        <w:ind w:left="0"/>
        <w:jc w:val="both"/>
      </w:pPr>
      <w:r>
        <w:rPr>
          <w:rFonts w:ascii="Times New Roman"/>
          <w:b w:val="false"/>
          <w:i w:val="false"/>
          <w:color w:val="000000"/>
          <w:sz w:val="28"/>
        </w:rPr>
        <w:t>
       Границы избирательного участка: закрытый.</w:t>
      </w:r>
    </w:p>
    <w:bookmarkEnd w:id="167"/>
    <w:bookmarkStart w:name="z177" w:id="16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412</w:t>
      </w:r>
    </w:p>
    <w:bookmarkEnd w:id="168"/>
    <w:bookmarkStart w:name="z178" w:id="169"/>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69"/>
    <w:bookmarkStart w:name="z179" w:id="170"/>
    <w:p>
      <w:pPr>
        <w:spacing w:after="0"/>
        <w:ind w:left="0"/>
        <w:jc w:val="both"/>
      </w:pPr>
      <w:r>
        <w:rPr>
          <w:rFonts w:ascii="Times New Roman"/>
          <w:b w:val="false"/>
          <w:i w:val="false"/>
          <w:color w:val="000000"/>
          <w:sz w:val="28"/>
        </w:rPr>
        <w:t>
       Границы избирательного участка: улица Акжайык микроайон Думан, дома: 38, 40; улица Алатау микроайон Думан, дома: 1, 3, 4, 5, 6, 7, 8, 9, 10, 11, 12, 13, 14, 15, 16, 17, 18, 19, 20, 21, 21/34, 22, 24А, 24, 26А, 26, 32А; улица Алтын Емел микрорайон Думан, дома: 2, 3, 4, 5, 6, 7, 8, 9, 10, 11, 12, 13, 14, 15, 16, 18 корпус 1, 18, 22, 24, 26, 28, 30, 32, 34; улица Аныракай микрорайон Думан, дома: 7, 8, 9, 10, 11, 12, 13, 14, 17/52, 18, 19, 20, 21, 22, 23, 24, 25, 26, 27, 29/18; улица Арыс микрорайон Думан, дома: 2, 4, 5, 6, 7, 8, 9, 10, 11, 12, 13/30, 18, 20/32; улица Аяз би микрорайон Думан, дома: 49, 51, 53, 55, 57, 59, 61, 63, 65, 74, 76, 78, 80, 82, 84, 86, 88, 90, 92, 94А; улица Бишкек микрорайон Думан, дома: 12/36, 12/1, 20, 23/33, 26А, 26/25, 30А, 36/28, 37, 38, 39, 40А, 40Б, 40В, 40, 41, 43, 45; улица Бригадная, дома: 62, 64, 68, 72, 74, 76, 78, 80, 82, 90, 94; улица Бурабай микрорайон Думан, дома: 1, 2, 3, 4, 5, 6, 7, 8, 9, 10, 11, 12, 13, 14, 15, 16; улица Говорова, дома: 79, 81, 83 корпус 1, 83, 85, 94, 96, 98, 100А, 100, 102, 106А, 106, 108, 110, 112, 114; улица Есил микрорайон Думан, дома: 23/5, 23/6, 23/7, 23/8, 26, 28, 30, 32, 34, 36, 37, 38, 40, 42/3, 43, 45, 47, 47/1, 47/2; улица Жиренше микрорайон Думан, дома: 1, 3, 4, 5, 7, 9, 11, 13, 15, 17, 19, 21, 23, 27, 29, 31, 33, 35, 37, 39, 41, 43, 45 корпус 1, 45, 49, 51, 53, 55, 56, 57, 59, 61, 63, 65, 67, 69, 71, 75А, 75, 77, 81, 83, 87, 89А, 89, 95; улица Казыгурт микрорайон Думан, дома: 1, 2, 3, 4, 5, 6, 7, 8, 10, 11, 12, 13, 20/13, 21/11, 22, 22/19, 23, 25, 26, 27, 28, 29, 30, 31/22; улица Карашаш микрорайон Думан, дома: 2, 4, 6, 8, 10, 12, 14, 16, 18, 22, 24, 26, 28, 30, 32, 34, 36, 38, 40, 42, 44, 46, 48, 50, 52, 54, 56, 58, 60, 64, 66, 68, 70, 72, 73, 74, 75, 76, 77, 78, 79, 80, 81, 82, 83, 85, 86, 87, 88, 89, 90, 91, 92/89, 109; улица Каримбаева, дома: 10/1, 18А, 20А, 20, 22А, 22Б, 22, 24А, 24, 26А, 32; улица Каримбаева 2-ая, дома: 2, 4, 6, 8, 9, 10, 12, 13, 19, 21; улица Каркаралы микрорайон Думан, дома: 2, 4, 6, 8, 10, 12, 14, 16А, 16, 18/34; улица Кереку микрорайон Думан, дома: 11, 13, 15, 17, 19, 21, 23, 25, 27/5; улица Кызылжар микрорайон Думан, дома: 4, 6, 8, 10, 12, 14, 15/15, 16, 18, 19, 20, 22/19, 25, 26, 28, 30, 32, 33, 33/1, 34, 35, 36, 38, 40, 42, 44, 46, 48, 50, 52, 54, 56, 58, 60, 64; микрорайон Думан, дома:130, 152, 196, 390, 489, 559; улица Морозова, дома:65, 67, 69А, 69, 71, 75, 77, 79, 81; улица Сарыарка микрорайон Думан, дома: 1, 2, 3, 4, 5, 6, 7, 8, 9, 10, 11, 12, 13, 14,17/3, 18, 20, 21, 22, 23, 24, 25, 26, 27/14, 28/16; улица Тарбагатай микрорайон Думан, дома: 1А, 1, 2А, 2, 3, 5, 8, 9, 11, 14/7, 16, 17, 18, 19, 20, 21, 22, 24; улица Хантенгри микрорайон Думан, дома: 38/18, 40/17, 48/15, 50/60, 52/16, 53/20, 54/16, 55, 56/15, 57 корпус 1, 57, 58/14, 59, 60, 60/13, 61, 62/10, 63, 64, 65, 66, 67,69, 71, 73/17, 75/16, 77, 79, 81, 83, 87, 89, 91, 93, 95, 97, 99, 101, 103, 105, 107, 109, 111, 113, 115; улица 10-летие независимости Казахстана микрорайон Думан, дома: 1, 2, 3, 4, 5, 6, 7, 8, 9, 10, 11, 12, 13, 14, 15, 16, 17/36.</w:t>
      </w:r>
    </w:p>
    <w:bookmarkEnd w:id="170"/>
    <w:bookmarkStart w:name="z180" w:id="17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413</w:t>
      </w:r>
    </w:p>
    <w:bookmarkEnd w:id="171"/>
    <w:bookmarkStart w:name="z181" w:id="172"/>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bookmarkEnd w:id="172"/>
    <w:bookmarkStart w:name="z182" w:id="173"/>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32Б, 32, 34А, 34, 36А, 36, 38А, 38Б, 38, 40.</w:t>
      </w:r>
    </w:p>
    <w:bookmarkEnd w:id="173"/>
    <w:bookmarkStart w:name="z183" w:id="17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414</w:t>
      </w:r>
    </w:p>
    <w:bookmarkEnd w:id="174"/>
    <w:bookmarkStart w:name="z184" w:id="175"/>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End w:id="175"/>
    <w:bookmarkStart w:name="z185" w:id="176"/>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улица Аркалыкская микрорайон Горный Гигант, дома: 2, 3, 4, 5, 6, 7, 8, 9,10, 11, 12, 13, 16, 19, 21, 26 корпус 1, 26; улица Ахмедьярова, дома: 3, 5, 7, 9, 11/34, 11, 13, 15, 19/29, 25, 27А, 29, 37, 37, 41, 43, 45, 47 блок 2, 47 блок 3, 49, 51, 51-53, 55, 57, 59, 63, 65/73, 67/44, 69А, 69, 71, 73, 73/1, 75, 77, 165/30; улица Баранского микрорайон Горный Гигант, дома: 4, 7А, 7 ,10, 12, 13, 14, 15, 16/24, 19, 20, 24, 26, 28, 30, 32/6; дачный кооператив Индивидуальное, дома 5; проспект Достык, дома: 125А, 131, 137, 155А, 300/25, 300/27, 300/31, 300/38, 300/4, 300/40, 300/44, 300/54, 300/55, 300/56, 300/57, 326; улица Жамакаева, дома: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улица Иванилова, дома: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16, 17,18, 19, 20, 21, 22, 24, 25, 26, 27, 28, 30, 31, 32, 33, 34, 35, 36, 37, 38, 39, 40, 41, 42, 44, 46, 47, 48, 49, 50, 51, 52, 53, 54, 55, 56, 57, 58, 59, 59/1, 60, 61, 63, 64/1, 65, 67, 68, 69, 70, 7, 72, 73, 75, 76А, 76Б, 76, 78А, 82; улица Искендерова микрорайон Горный Гигант, дома: 31, 33, 35А, 37/56; улица Манаева, дома: 128/27, 132, 136; улица Нурлыбаева, дома: ¼, 3, 5, 7, 8, 9, 11, 13, 15А, 15 корпус 1, 15, 17, 23, 25А, 25, 27, 29, 31; улица Сызганова микрорайон Горный гигант, дома: 46, 48, 50 корпус 1, 50, 52/1, 54А, 54, 56, 58, 60, 62, 64, 68 корпус1, 68, 70, 72, 74, 75, 76, 77А, 77, 78, 80А, 81, 82, 84А, 84, 85/105, 86А, 86Б, 86, 87, 89, 91, 93, 95/30, 96, 97, 97/23, 99А, 101Б, 101В, 101, 105, 106, 107А, 107, 109, 110, 111; улица Тайманова, дома: 105/1, 109, 111, 115/2, 119, 121, 123, 125, 127, 129, 131, 133, 135, 137, 139, 141, 143, 145, 153А, 153Б, 153, 153/1, 153/3, 155/2, 157/1, 157/2, 163, 167А, 167, 169, 171, 175, 214, 216А, 216Б, 216, 218, 220А, 220Б, 220, 222Б, 222Г, 222К, 222М, 222Н, 222П, 222, 222/1, 222/14, 222/2, 222/4, 222/6, 222/7, 222/8, 224А, 224Г, 224, 224/1, 224/2, 224/3, 224/4, 226А, 226.</w:t>
      </w:r>
    </w:p>
    <w:bookmarkEnd w:id="176"/>
    <w:bookmarkStart w:name="z186" w:id="17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415</w:t>
      </w:r>
    </w:p>
    <w:bookmarkEnd w:id="177"/>
    <w:bookmarkStart w:name="z187" w:id="178"/>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178"/>
    <w:bookmarkStart w:name="z188" w:id="179"/>
    <w:p>
      <w:pPr>
        <w:spacing w:after="0"/>
        <w:ind w:left="0"/>
        <w:jc w:val="both"/>
      </w:pPr>
      <w:r>
        <w:rPr>
          <w:rFonts w:ascii="Times New Roman"/>
          <w:b w:val="false"/>
          <w:i w:val="false"/>
          <w:color w:val="000000"/>
          <w:sz w:val="28"/>
        </w:rPr>
        <w:t>
       Границы избирательного участка: улица Алдар Косе, дома: 56, 58, 59, 60 корпус 1, 60,63, 66, 67, 69, 71, 73; улица Ахмедьярова, дома: 2/103, 4, 6, 8, 10, 12, 14, 20, 22, 32/126, 34, 36А, 36, 42, 44, 46, 48, 50, 52/120, 54/117, 58-60/71, 60, 62/40, 64, 66, 68Б, 70, 72, 74; улица Джаркентская, дома: 1/81, 8, 10, 12, 14, 15, 16, 17, 18, 19, 20, 21, 22, 23, 25/147; улица Жамакаева, дома: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улица Жукова микрорайон Горный гигант, дома: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улица Затаевича микрорайон Горный Гигант, дома: 1/22, 2А, 3, 4/43, 5, 6/130, 7А, 7, 8, 9, 10А, 10, 12, 13, 14, 15, 16, 21, 22, 23, 24, 25/1, 26, 28, 30, 31, 32, 34, 35/100, 37, 38, 39, 40, 41, 42, 43, 44, 49, 50, 51, 52, 53, 54, 56, 57, 58/84, 59, 61/86, 62, 63, 64, 65, 67А, 67Б, 67В, 67, 67/47, 69, 71,74, 74/1, 8, 81, 82, 83, 84, 85, 86, 87, 88, 89, 90; улица Искендерова микрорайон Горный Гигант, дома; 1, 3, 6, 7, 10, 12, 14, 16, 17, 18, 20/2, 21, 23, 24, 25, 26, 27/16, 28, 28/1, 30, 32, 36, 38, 40, 42, 46/13, 48, 50, 56; улица Карибжанова, дома: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улица Манаева, дома: 3, 6, 8, 11, 12, 32, 46, 55, 57, 59, 61, 72/38, 72/1, 73/36, 74/1, 76/39, 77, 78, 79, 80, 81, 82, 83, 84, 85, 86, 87, 88, 89, 92, 95, 96, 97, 98/36, 99, 102, 103, 104, 105, 106 корпус 1, 107, 108А, 108, 109, 111, 112, 114, 115/33, 116, 117, 118, 119, 120, 121, 122, 124; улица Сызганова микрорайон Горный Гигант, дома: 1, 2, 3, 5А, 6, 7, 8, 9А, 10, 11, 12, 13, 14, 15, 16, 16/62, 17А, 17Б, 17, 18, 19А, 19Б, 21/60, 23А, 24, 27А, 34А, 34, 38А, 38Б, 38В, 38Е, 38Ж, 38И, 38, 38/1, 38/2,38/4, 41, 43, 45/66, 49, 51, 53, 55, 57Б, 57, 59, 61, 63, 65; улица Тайманова, дома: 57, 65А, 65, 67, 69, 71, 73, 83, 85, 87, 89, 91, 93, 95, 97, 99, 101, 120/74, 122, 124А, 134, 136, 140, 142, 144, 146, 150А, 150, 150/1, 156 корпус 1, 156, 160, 162, 164, 166, 168, 170, 172, 180, 198, 200, 202, 204, 206, 210А, 212А, 212; улица Хаджи- Мукана, дома: 72, 88; улица Шашкина, дома: 32А, 38Е, 38/2, 50, 52; улица Шукшина микрорайон Горный Гигант, дома: 7, 14, 20/90, 22, 23, 24, 25, 26А, 26/91, 30, 32, 33, 34, 37, 48А, 48, 49, 50А, 50, 51, 52, 53, 55, 58, 59/48, 63, 64, 65/23, 66, 67, 71А, 71, 73, 75, 77А, 79, 85, 87; улица 8 Гвардейской дивизии микрорайон Горный Гигант, дома: 2, 2/42, 4, 12, 22, 48, 62, 66, 80-82, 86, 88, 92/21, 94, 98, 100, 102, 104, 106, 108, 110, 112, 114, 118, 120, 122, 128, 133, 135А, 135, 137, 139.</w:t>
      </w:r>
    </w:p>
    <w:bookmarkEnd w:id="179"/>
    <w:bookmarkStart w:name="z189" w:id="18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416</w:t>
      </w:r>
    </w:p>
    <w:bookmarkEnd w:id="180"/>
    <w:bookmarkStart w:name="z190" w:id="181"/>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181"/>
    <w:bookmarkStart w:name="z191" w:id="182"/>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80, 82, 84, 86, 88, 90, 92, 94, 96, 100, 102, 110, 112, 114А, 114, 116, 118, 122, 124, 128, 130, 144; улица Диваева, дома: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bookmarkEnd w:id="182"/>
    <w:bookmarkStart w:name="z192" w:id="18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417</w:t>
      </w:r>
    </w:p>
    <w:bookmarkEnd w:id="183"/>
    <w:bookmarkStart w:name="z193" w:id="184"/>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государственного коммунального предприятия на праве хозяйственного ведения “Реабилитационный центр фтизиопульмонологии “Каменское Плато”.</w:t>
      </w:r>
    </w:p>
    <w:bookmarkEnd w:id="184"/>
    <w:bookmarkStart w:name="z194" w:id="185"/>
    <w:p>
      <w:pPr>
        <w:spacing w:after="0"/>
        <w:ind w:left="0"/>
        <w:jc w:val="both"/>
      </w:pPr>
      <w:r>
        <w:rPr>
          <w:rFonts w:ascii="Times New Roman"/>
          <w:b w:val="false"/>
          <w:i w:val="false"/>
          <w:color w:val="000000"/>
          <w:sz w:val="28"/>
        </w:rPr>
        <w:t>
       Границы избирательного участка: закрытый.</w:t>
      </w:r>
    </w:p>
    <w:bookmarkEnd w:id="185"/>
    <w:bookmarkStart w:name="z195" w:id="18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418</w:t>
      </w:r>
    </w:p>
    <w:bookmarkEnd w:id="186"/>
    <w:bookmarkStart w:name="z196" w:id="187"/>
    <w:p>
      <w:pPr>
        <w:spacing w:after="0"/>
        <w:ind w:left="0"/>
        <w:jc w:val="both"/>
      </w:pPr>
      <w:r>
        <w:rPr>
          <w:rFonts w:ascii="Times New Roman"/>
          <w:b w:val="false"/>
          <w:i w:val="false"/>
          <w:color w:val="000000"/>
          <w:sz w:val="28"/>
        </w:rPr>
        <w:t xml:space="preserve">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 </w:t>
      </w:r>
    </w:p>
    <w:bookmarkEnd w:id="187"/>
    <w:bookmarkStart w:name="z197" w:id="188"/>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43/1, 43/2, 44, 45/1, 45/22, 46; улица Ибрагимова микрорайон Алатау, дома: 16, 18, 18/1, 20, 43А, 43/3, 50; улица Кимешек микрорайон Алатау, дома: 1, 3, 5, 7, 9, 11, 13, 15, 19, 39; садоводческое общество Алма, дома: 20; садоводческое товарищество Алма, дома: 1, 2, 3, 4, 5, 8, 9, 17, 18, 19, 22, 23, 24, 28, 31, 33,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Улица Тектилик микрорайон Алатау, дома: 1, 2, 3, 4, 5, 6, 7, 8, 9, 10, 11, 12, 13А, 13, 14, 15, 16, 17, 33.</w:t>
      </w:r>
    </w:p>
    <w:bookmarkEnd w:id="188"/>
    <w:bookmarkStart w:name="z198" w:id="18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419</w:t>
      </w:r>
    </w:p>
    <w:bookmarkEnd w:id="189"/>
    <w:bookmarkStart w:name="z199" w:id="190"/>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90"/>
    <w:bookmarkStart w:name="z200" w:id="191"/>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тракт Кульджинский, дома: 26/3 корпус 1, 30/8, 48, 51, 51/1, 56/2, 56/3, 56/8, 56/9, 75, 86, 89, 99, 100/22, 113, 117, 117/1, 166, 198А; микрорайон Атырау, дома: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садоводческое товарищество Жетысу, дома: 1, 2, 3, 4, 6, 7, 8, 11, 12, 13, 16, 17, 19, 20, 21, 22, 24, 26, 27, 28, 29, 30, 31, 32, 34, 36, 37, 38, 39, 40, 41, 42, 43, 44, 45, 46, 47, 48, 49, 50, 53, 54, 55, 56, 57, 58, 59, 60, 61, 62, 68, 69, 70, 71, 72, 74, 75, 76А, 76, 78, 80, 81, 82, 86, 87, 90, 91, 93; улица Халиуллина, дома: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212/14, 212/15, 212/18, 212/19, 212/2, 212/21, 212/23, 212/25, 212/27, 212/28, 212/5.</w:t>
      </w:r>
    </w:p>
    <w:bookmarkEnd w:id="191"/>
    <w:bookmarkStart w:name="z201" w:id="19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420</w:t>
      </w:r>
    </w:p>
    <w:bookmarkEnd w:id="192"/>
    <w:bookmarkStart w:name="z202" w:id="193"/>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93"/>
    <w:bookmarkStart w:name="z203" w:id="194"/>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 4, 5, 6, 7, 8, 9, 10, 11, 12А, 12, 13, 14, 15, 16, 17, 18, 19, 20, 21; улица Акжайык микрорайон Думан, дома: 12, 13/40, 17/42, 20/32, 30, 32/31, 33/21, 35, 37, 38, 39/9, 40, 47; улица Акмешит микрорайон Думан,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улица Алакол микрорайон Думан, дома:1, 2, 3, 4А, 4, 5, 6А, 6, 7, 8, 9, 10, 11, 13, 13/1, 14, 15А, 15, 16, 18, 20, 22; улица Алатау микрорайон Думан, дома: 23/33, 25, 27, 32А, 32, 33, 34, 35, 36, 36/44, 37, 38/33, 39, 40, 42, 43/37, 45, 47, 48, 49, 51, 51/3, 53, 54, 55, 56, 57, 58, 60, 62А, 62, 63, 64, 66, 68; улица Алатау 2 микрорайон Думан, дома:34/41; улица Алтын Емел микрорайон Думан, дома: 38, 40, 42, 44, 46, 50, 52, 54, 56, 60, 61, 62, 63, 64, 65,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улица Бурабай микрорайон Думан, дома:24, 30/2, 30/3, 38, 40/1, 40/1 корпус 1, 46, 52Б, 52/1, 52/10, 52/2, 52/3, 52/4А, 52/4, 52/5, 52/6, 52/7, 52/8, 54А, 54, 54/1, 54/10, 54/2, 54/3, 54/6, 56, 56/3, 56/4, 56/6, 56/7, 56/8, 58, 58/1, 58/3, 58/4, 58/5, 58/6, 60, 61, 63, 65, 67, 69, 73, 79, 81, 83, 85, 87, 89А, 89, 91, 93, 95, 97, 99;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Каркаралы микрорайон Думан, дома: 60, 60/1, 60/2, 62А, 62Б, 62, 64Б, 64, 64/1, 66/1, 68, 68/1, 68/2, 72, 76, 76/1, 76А; улица Келес микрорайон Думан-1, дома: 2, 3, 4, 4/1, 5, 6, 7, 8Б, 8, 9А, 9, 11, 12, 13, 15, 16, 17, 18, 19, 21, 23, 25, 27; улица Кобда микрорайона Думан-1, дома:1, 2, 3, 4, 5, 6, 7, 8, 9, 10, 11, 13, 14, 15, 16, 17, 18, 19, 20, 21, 23 корпус 1, 23, 24, 25, 27, 28, 29, 29/1, 30 корпус 1, 30, 33А, 33, 35, 68; улица Лиманова микрорайон Думан-1, 1/50, 3, 4, 5, 5/1, 6, 7, 8, 9, 10, 12, 13, 16; микрорайон Думан, дома:21, 59, 119Б, 121Б; улица Нура микрорайон Думан-1, дома: 1, 2, 3, 4, 5, 6, 7, 8, 9, 10, 11, 12, 13, 14, 15, 16, 17, 18, 20, 21, 22, 23, 24, 25, 26А, 26, 27, 28, 29, 31; улица Сарыарка микрорайон Думан, дома: 30, 31, 33, 34, 35, 36, 37/14, 38/14, 39/11, 41, 44, 45, 46, 51, 52, 53, 54, 55, 56, 57, 60; улица Тарбагатай микрорайон Думан, дома: 26/27, 28, 29, 31, 33, 34, 35/26, 37, 38, 39, 40, 41, 42, 43, 46/25, 46, 48, 49, 50, 51, 52, 53, 55, 56; улица Улытау микрорайон Дума-1, дома: 1, 3, 4, 5 корпус 1, 5, 6, 7, 8, 9, 10, 11, 12 корпус 1, 13А, 13, 14, 15, 16, 17А, 18, 19, 20; улица 10-летие независимости Казахстана микрорайон Думан, дома: 60/5, 62, 63, 64, 65, 66, 67, 68, 69А, 69, 70, 72, 73, 74, 75, 75/1, 76, 77, 79, 80, 82, 83, 84, 85/1, 86, 87, 88.</w:t>
      </w:r>
    </w:p>
    <w:bookmarkEnd w:id="194"/>
    <w:bookmarkStart w:name="z204" w:id="19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499</w:t>
      </w:r>
    </w:p>
    <w:bookmarkEnd w:id="195"/>
    <w:bookmarkStart w:name="z205" w:id="196"/>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bookmarkEnd w:id="196"/>
    <w:bookmarkStart w:name="z206" w:id="197"/>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29, 31, 39, 41; улица Кайсенова, дома: 105/4, 105/5, 107/20: улица Койгельды Батыра микрорайона Кольсай, дома: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переулок Мирный микрорайона Кольсай, дома: 1, 1/1, 3, 4А 4, 6; микрорайон Кольсай, дома: 2, 4, 16, 59, 105/22, 142, 363 блок 1, 2055, 2428, 2542; улица МТФ микрорайона Кольсай, дома: 2А, 2, 2/1,2/2, 3 корпус 1, 3 корпус 3, 3 корпус 4,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10, 11, 11/1, 15, 16/1, 16/2, 16/4, 16/5, 17А, 17Б, 18, 220/4, 554А, 652, 1023, 1040, 1104, 1218, 2021, 2028, 2039, 2246А, 2502, 2585, 2650, 2684/2, 2783, 2783/1, 2814, 2822Б, 2844, 2889, 2901Г, 2922, 3146/4;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4,5, 6, 7, 8А, 9А, 9, 10, 11, 12, 13, 14, 15А, 15, 16, 17, 18, 19, 20, 21, 22, 23, 26, 28, 30А, 30, 31, 33, 34, 36, 36/2, 38, 40, 41, 43, 45, 53, 55, 57, 65, 65/1, 67, 69, 70, 71, 73, 75, 77, 79, 81, 85, 95, 101; улица Ондасынова, дом: 259/1.</w:t>
      </w:r>
    </w:p>
    <w:bookmarkEnd w:id="197"/>
    <w:bookmarkStart w:name="z207" w:id="19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537</w:t>
      </w:r>
    </w:p>
    <w:bookmarkEnd w:id="198"/>
    <w:bookmarkStart w:name="z208" w:id="199"/>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199"/>
    <w:bookmarkStart w:name="z209" w:id="200"/>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29, 30, 31, 35, 38, 40, 42, 43, 44, 46, 47А, 47, 49А,50, 53, 55, 56, 57, 59, 60, 61, 62, 63, 64, 65, 67, 75, 76, 77, 78, 79, 80, 80/1, 83, 84, 85А, 85, 86, 88, 90, 91, 92, 93, 94, 100, 101, 102, 106, 107, 108, 109, 110, 111, 112, 113, 117, 118, 119, 120, 127, 129, 131, 133, 135; улица Кайсенова, дома: 9, 15, 17, 18, 20/1, 22, 22/1, 23, 25А, 26, 27, 28, 29, 35, 36, 41, 41/2, 45, 53, 54, 55, 56, 56/1, 64, 6566,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37; улица Ондасынова, дома:1/1,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382А, 420А, 420/1, 420/10, 420/19, 420/23, 420/24, 420/37, 420/43, 420/45, 422А, 430А, 430, 430/1, 436/5.</w:t>
      </w:r>
    </w:p>
    <w:bookmarkEnd w:id="200"/>
    <w:bookmarkStart w:name="z210" w:id="20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575</w:t>
      </w:r>
    </w:p>
    <w:bookmarkEnd w:id="201"/>
    <w:bookmarkStart w:name="z211" w:id="202"/>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202"/>
    <w:bookmarkStart w:name="z212" w:id="203"/>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21, 23, 25, 27, 29, 31, 33, 35, 37/8, 39/9, 43, 45, 45/1, 47, 49, 51, 53, 55; улица Болашак микрорайон Думан, дома: 4, 6А, 6, 8, 10, 12, 14, 16, 18, 20, 22, 24, 26, 28, 30, 32, 34, 36, 38, 40; улица Бурабай микрорайон Думан, дома: 21, 23, 25, 27, 29, 31, 33, 37, 41, 43, 45, 47/8, 49, 53, 55, 57; улица Есил микрорайон Думан, дома: 3, 4, 5, 6, 7, 8, 9, 10, 11, 12, 13, 14А, 14, 15, 16, 17, 18А, 18Б, 19, 20, 21, 22, 23, 23/1, 23/2, 23/3, 23/4, 24, 25, 29, 29/1, 31, 33; улица Каркаралы микрорайон Думан, дома: 13/42, 15, 22, 24, 26, 28, 30, 32, 34/2, 36/1, 38, 40, 44/2, 46, 46/1, 48, 50, 52, 56/1,56/2, 58Б, 58, 58/1; улица Кереку микрорайон Думан, дома: 1, 3, 4, 5,6, 8, 9, 10, 12, 14, 16, 18, 20, 22, 24, 26, 28, 30, 32/7; микрорайон Думан -2, дома: 1, 2, 3, 4, 5, 6, 7, 8, 9, 10, 11, 12, 13, 14, 233; улица Хантенгри микрорайон Думан, дома: 1, 2А, 2, 3А, 3б, 3, 4,5, 6, 6/1, 6/2, 7, 9, 10, 11, 12, 13, 14, 15, 16, 17, 19, 20, 21, 23, 24, 25, 26, 27, 28, 28/1, 29, 30, 31, 32/9, 33, 35, 37, 37/1, 41/11, 43/20, 45, 45/19, 47, 49/19, 51, 51/19;, улица 10-летие независимости Казахстана микрорайон Думан, дома: 21, 22, 23, 24, 25, 26, 27, 29, 30, 31, 33, 34, 35/3, 37, 38, 38/18, 39, 41, 44, 45, 46, 47, 48/6 корпус 1, 48/6, 49, 50/5, 52, 53, 54, 55/3, 56, 57, 58/6, 59, 61А, 61.</w:t>
      </w:r>
    </w:p>
    <w:bookmarkEnd w:id="203"/>
    <w:bookmarkStart w:name="z213" w:id="20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576</w:t>
      </w:r>
    </w:p>
    <w:bookmarkEnd w:id="204"/>
    <w:bookmarkStart w:name="z214" w:id="205"/>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bookmarkEnd w:id="205"/>
    <w:bookmarkStart w:name="z215" w:id="206"/>
    <w:p>
      <w:pPr>
        <w:spacing w:after="0"/>
        <w:ind w:left="0"/>
        <w:jc w:val="both"/>
      </w:pPr>
      <w:r>
        <w:rPr>
          <w:rFonts w:ascii="Times New Roman"/>
          <w:b w:val="false"/>
          <w:i w:val="false"/>
          <w:color w:val="000000"/>
          <w:sz w:val="28"/>
        </w:rPr>
        <w:t>
       Границы избирательного участка: закрытый.</w:t>
      </w:r>
    </w:p>
    <w:bookmarkEnd w:id="206"/>
    <w:bookmarkStart w:name="z216" w:id="20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591</w:t>
      </w:r>
    </w:p>
    <w:bookmarkEnd w:id="207"/>
    <w:bookmarkStart w:name="z217" w:id="208"/>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208"/>
    <w:bookmarkStart w:name="z218" w:id="209"/>
    <w:p>
      <w:pPr>
        <w:spacing w:after="0"/>
        <w:ind w:left="0"/>
        <w:jc w:val="both"/>
      </w:pPr>
      <w:r>
        <w:rPr>
          <w:rFonts w:ascii="Times New Roman"/>
          <w:b w:val="false"/>
          <w:i w:val="false"/>
          <w:color w:val="000000"/>
          <w:sz w:val="28"/>
        </w:rPr>
        <w:t>
       Границы избирательного участка: улица Каркаралы микрорайон Думан, дома: 17А, 17Б, 17, 17/1, 19Б, 19В, 19, 21А, 21, 23А, 23, 25А, 25Б, 25, 27А, 27, 29А, 29, 29/3, 31, 33А, 33, 35, 37, 39; микрорайон Думан-2, дома: 15, 16, 17, 18, 19, 20, 21, 22, 23, 24, 25, 26, 27, 28, 29, 30, 57 корпус 1, 57 корпус 2, 57 корпус 3, 57, 61.</w:t>
      </w:r>
    </w:p>
    <w:bookmarkEnd w:id="209"/>
    <w:bookmarkStart w:name="z219" w:id="210"/>
    <w:p>
      <w:pPr>
        <w:spacing w:after="0"/>
        <w:ind w:left="0"/>
        <w:jc w:val="both"/>
      </w:pPr>
      <w:r>
        <w:rPr>
          <w:rFonts w:ascii="Times New Roman"/>
          <w:b w:val="false"/>
          <w:i w:val="false"/>
          <w:color w:val="000000"/>
          <w:sz w:val="28"/>
        </w:rPr>
        <w:t>
       Избирательный участок № 597</w:t>
      </w:r>
    </w:p>
    <w:bookmarkEnd w:id="210"/>
    <w:bookmarkStart w:name="z220" w:id="211"/>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коммунального государственного предприятия на праве хозяйственного ведения “Алматинская региональная многопрофильная клиника”.</w:t>
      </w:r>
    </w:p>
    <w:bookmarkEnd w:id="211"/>
    <w:bookmarkStart w:name="z221" w:id="212"/>
    <w:p>
      <w:pPr>
        <w:spacing w:after="0"/>
        <w:ind w:left="0"/>
        <w:jc w:val="both"/>
      </w:pPr>
      <w:r>
        <w:rPr>
          <w:rFonts w:ascii="Times New Roman"/>
          <w:b w:val="false"/>
          <w:i w:val="false"/>
          <w:color w:val="000000"/>
          <w:sz w:val="28"/>
        </w:rPr>
        <w:t>
       Границы избирательного участка: закрытый.</w:t>
      </w:r>
    </w:p>
    <w:bookmarkEnd w:id="212"/>
    <w:bookmarkStart w:name="z222" w:id="21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598</w:t>
      </w:r>
    </w:p>
    <w:bookmarkEnd w:id="213"/>
    <w:bookmarkStart w:name="z223" w:id="214"/>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214"/>
    <w:bookmarkStart w:name="z224" w:id="215"/>
    <w:p>
      <w:pPr>
        <w:spacing w:after="0"/>
        <w:ind w:left="0"/>
        <w:jc w:val="both"/>
      </w:pPr>
      <w:r>
        <w:rPr>
          <w:rFonts w:ascii="Times New Roman"/>
          <w:b w:val="false"/>
          <w:i w:val="false"/>
          <w:color w:val="000000"/>
          <w:sz w:val="28"/>
        </w:rPr>
        <w:t>
       Границы избирательного участка: тракт Кульджинский, дома: 1, 2, 2/10, 2/13, 2/14, 2/16, 2/18, 2/19, 2/23, 2/24, 2/26, 2/27, 2/5, 3, 4В, 4Г, 4/1, 5Б, 6А, 10, 12, 13, 14, 16, 16/1, 16/11, 16/13, 16/15, 16/17, 16/19, 16/20, 16/22, 16/23, 16/24, 16/29, 16/3, 16/30, 16/32, 16/33, 16/35, 16/37, 16/38, 16/40, 16/43, 16/44, 16/6, 16/7, 16/8, 17, 18, 18/1, 18/3, 18/67, 18/83, 19А, 19, 19/2, 19/3, 20, 22А, 26/2, 27; улица Речка Казачка, дома: 153, 155, 156, 157, 159, 161, 163, 165, 167, 169А, 169Б, 169, 171, 173, 175, 177, 179А, 179, 181Б, 181, 183, 185, 187, 189, 191, 193, 195, 197, 199, 201.</w:t>
      </w:r>
    </w:p>
    <w:bookmarkEnd w:id="215"/>
    <w:bookmarkStart w:name="z225" w:id="2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622</w:t>
      </w:r>
    </w:p>
    <w:bookmarkEnd w:id="216"/>
    <w:bookmarkStart w:name="z226" w:id="217"/>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Назарбаев интеллектуальной школы.</w:t>
      </w:r>
    </w:p>
    <w:bookmarkEnd w:id="217"/>
    <w:bookmarkStart w:name="z227" w:id="218"/>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Нұрлана Қаппарова, дома: 3, 6, 8, 9, 9/10, 9/11, 9/12, 9/5, 9/6, 9/7, 9/8, 9/9, 10, 11, 11/1, 12, 17, 20, 28, 30, 32, 35, 36, 38 корпус 1, 38 корпус 2, 38 корпус 3, 38, 40, 42, 46, 48А, 54, 56, 58, 60, 62, 64, 68, 74, 80, 82, 84, 86, 88, 92, 94, 96, 98, 100, 102, 104, 106, 108, 110, 112, 114, 116, 118, 120, 122, 126, 128, 130, 132, 134, 136, 138, 142, 144, 150, 152, 154, 171, 171/2, 173; улица Коктем микрорайон Аскартау, дома: 2,2/3, 3А, 3, 3/1, ¾, 4, 6, 8, 8/1, 8/5, 9, 10, 11А, 11, 12А, 12, 13/1, 14, 15, 16, 17, 18, 20, 22, 23, 32, 34, 40, 42, 44, 48, 50/1, 50/2, 54/7, 56, 60, 62, 66, 68, 68/1, 72, 74, 76, 78, 83А, 84, 84/1, 86, 90, 92, 94, 98, 104, 105, 106, 110, 112, 116, 118, 120, 122, 126, 281; Улица Машхур Жусуп, дома: 2, 5, 7, 10, 11, 16, 17, 18, 19, 23, 29, 30, 32, 35, 37, 44, 48, 56, 58, 62, 100; микрорайон Аскартау, дома: 1А, 1, 2/1, 3А, 3, 6, 8, 10, 11, 12, 13, 16А, 16, 26, 27, 30, 34, 51/9, 108, 170, 364/5, 373, 428; микрорайон Эдельвейс, дома: 4, 5, 6, 7, 8, 9, 10, 11, 12, 13, 14, 15, 16, 17, 18, 19, 20, 21, 22, 23, 24, 25, 26, 27, 29, 32, 35, 38, 40, 44, 47, 49, 52, 54, 56, 59, 60, 62, 63; садоводческое товарищество Дружба, дома: 21, 34, 75; садоводческое товарищество Дружба- спорт, дома: 3, 4, 9, 10, 16, 18, 30, 32, 37, 38, 40, 43, 46, 47, 48, 52, 54, 59, 61, 63, 64, 66, 68, 72, 79, 88, 91, 92А, 92, 94, 103, 106; садоводческое товарищество Дружба-2000, дома: 18, 48; садоводческое товарищество Курортное, дома: 3, 5, 7, 8, 9, 15, 23, 25, 27, 28, 34, 36, 42, 44, 45, 50, 55, 57, 59, 60, 61, 64, 65, 67, 71, 73, 74, 75, 80, 82, 84, 92, 95, 101, 104, 105, 108, 113, 117, 118, 119, 122, 124, 127, 129, 130, 134, 135, 139, 140, 150, 156, 157, 158, 160, 167, 168, 169, 170, 171, 174, 175, 203, 210, 212, 215, 216, 219, 220, 222, 225, 227, 234, 235, 236, 237, 238, 253, 255, 257, 258, 259, 260, 262, 265, 295, 295/1, 310, 329, 331; улица Седельникова, дома: 8, 9, 10, 11, 12, 15, 17, 18, 19, 20, 24, 34, 36, 38, 41, 43, 43/2, 43/3, 45, 46, 47, 50, 51, 59, 61, 63; улица 2-ая улица, дома: 2 корпус 1, 2 корпус 10, 2 корпус 2, 2 корпус 3, 2 корпус 4, 2 корпус 5, 2 корпус 7, 2 корпус 8, 2 корпус 9, 2, 18, 26, 30; улица 4-ая улица, дома: 1 корпус 1, 1, 2 блок 2, 2 блок 2А, 2 блок 3 корпус1, 2 блок 4 корпус 1, 2 блок 7 корпус 1, 5, 9, 12, 17, 25; улица 5-ая улица, дома: 1, 7, 10, 15, 20, 22, 24, 26,27, 28, 29, 32; улица 6-ая улица, дома: 6, 30; улица 7-ая улица, дома:11.</w:t>
      </w:r>
    </w:p>
    <w:bookmarkEnd w:id="218"/>
    <w:bookmarkStart w:name="z228" w:id="21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623</w:t>
      </w:r>
    </w:p>
    <w:bookmarkEnd w:id="219"/>
    <w:bookmarkStart w:name="z229" w:id="220"/>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4, здание современного медицинского центра "Mediterra" товарищества с ограниченнойт ответственностью "Институт хирургии".</w:t>
      </w:r>
    </w:p>
    <w:bookmarkEnd w:id="220"/>
    <w:bookmarkStart w:name="z230" w:id="221"/>
    <w:p>
      <w:pPr>
        <w:spacing w:after="0"/>
        <w:ind w:left="0"/>
        <w:jc w:val="both"/>
      </w:pPr>
      <w:r>
        <w:rPr>
          <w:rFonts w:ascii="Times New Roman"/>
          <w:b w:val="false"/>
          <w:i w:val="false"/>
          <w:color w:val="000000"/>
          <w:sz w:val="28"/>
        </w:rPr>
        <w:t>
       Границы избирательного участка: закрытый.</w:t>
      </w:r>
    </w:p>
    <w:bookmarkEnd w:id="221"/>
    <w:bookmarkStart w:name="z231" w:id="22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631</w:t>
      </w:r>
    </w:p>
    <w:bookmarkEnd w:id="222"/>
    <w:bookmarkStart w:name="z232" w:id="223"/>
    <w:p>
      <w:pPr>
        <w:spacing w:after="0"/>
        <w:ind w:left="0"/>
        <w:jc w:val="both"/>
      </w:pPr>
      <w:r>
        <w:rPr>
          <w:rFonts w:ascii="Times New Roman"/>
          <w:b w:val="false"/>
          <w:i w:val="false"/>
          <w:color w:val="000000"/>
          <w:sz w:val="28"/>
        </w:rPr>
        <w:t>
       Центр: город Алматы, проспект Достык, 308, здание акционерного общества “Санаторий Казахстан”.</w:t>
      </w:r>
    </w:p>
    <w:bookmarkEnd w:id="223"/>
    <w:bookmarkStart w:name="z233" w:id="224"/>
    <w:p>
      <w:pPr>
        <w:spacing w:after="0"/>
        <w:ind w:left="0"/>
        <w:jc w:val="both"/>
      </w:pPr>
      <w:r>
        <w:rPr>
          <w:rFonts w:ascii="Times New Roman"/>
          <w:b w:val="false"/>
          <w:i w:val="false"/>
          <w:color w:val="000000"/>
          <w:sz w:val="28"/>
        </w:rPr>
        <w:t>
       Границы избирательного участка: закрытый.</w:t>
      </w:r>
    </w:p>
    <w:bookmarkEnd w:id="224"/>
    <w:bookmarkStart w:name="z234" w:id="225"/>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632</w:t>
      </w:r>
    </w:p>
    <w:bookmarkEnd w:id="225"/>
    <w:bookmarkStart w:name="z235" w:id="226"/>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bookmarkEnd w:id="226"/>
    <w:bookmarkStart w:name="z236" w:id="227"/>
    <w:p>
      <w:pPr>
        <w:spacing w:after="0"/>
        <w:ind w:left="0"/>
        <w:jc w:val="both"/>
      </w:pPr>
      <w:r>
        <w:rPr>
          <w:rFonts w:ascii="Times New Roman"/>
          <w:b w:val="false"/>
          <w:i w:val="false"/>
          <w:color w:val="000000"/>
          <w:sz w:val="28"/>
        </w:rPr>
        <w:t>
       Границы избирательного участка: закрытый.</w:t>
      </w:r>
    </w:p>
    <w:bookmarkEnd w:id="227"/>
    <w:bookmarkStart w:name="z237" w:id="22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633</w:t>
      </w:r>
    </w:p>
    <w:bookmarkEnd w:id="228"/>
    <w:bookmarkStart w:name="z238" w:id="229"/>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bookmarkEnd w:id="229"/>
    <w:bookmarkStart w:name="z239" w:id="230"/>
    <w:p>
      <w:pPr>
        <w:spacing w:after="0"/>
        <w:ind w:left="0"/>
        <w:jc w:val="both"/>
      </w:pPr>
      <w:r>
        <w:rPr>
          <w:rFonts w:ascii="Times New Roman"/>
          <w:b w:val="false"/>
          <w:i w:val="false"/>
          <w:color w:val="000000"/>
          <w:sz w:val="28"/>
        </w:rPr>
        <w:t>
       Границы избирательного участка: закрытый.</w:t>
      </w:r>
    </w:p>
    <w:bookmarkEnd w:id="230"/>
    <w:bookmarkStart w:name="z240" w:id="23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640</w:t>
      </w:r>
    </w:p>
    <w:bookmarkEnd w:id="231"/>
    <w:bookmarkStart w:name="z241" w:id="232"/>
    <w:p>
      <w:pPr>
        <w:spacing w:after="0"/>
        <w:ind w:left="0"/>
        <w:jc w:val="both"/>
      </w:pPr>
      <w:r>
        <w:rPr>
          <w:rFonts w:ascii="Times New Roman"/>
          <w:b w:val="false"/>
          <w:i w:val="false"/>
          <w:color w:val="000000"/>
          <w:sz w:val="28"/>
        </w:rPr>
        <w:t>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w:t>
      </w:r>
    </w:p>
    <w:bookmarkEnd w:id="232"/>
    <w:bookmarkStart w:name="z242" w:id="233"/>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дома:1А, 1, 3, 4, 6, 7, 8, 9, 10, 13, 14, 15, 19, 24, 25; улица Инкардария микрорайона Сулусай, дома: 1, 4, 5, 6, 6/1, 7А, 8, 9, 10, 11, 12, 13, 14, 15А, 15, 16, 18А, 18, 19В, 20, 21, 22, 23А, 23, 24А, 24, 25А, 26А, 27, 28, 29, 31, 32, 33, 35, 36, 37, 38, 40, 41, 44, 46, 48, 50, 58, 62, 64, 70, 74, 80, 82, 84, 86, 88, 88/1, 92, 96, 98, 100, 102, 106, 108,112; улица Медеу микрорайона Сулусай, дома: 2, 5, 6, 7А, 7, 8, 9, 10, 11А, 11, 12, 14, 15, 16, 17, 18, 20, 25, 26, 30/2, 31, 33, 34, 37, 39А, 39, 41, 43, 45, 47, 256; микрорайон Сулусай, дома: 4, 5, 6, 7, 18, 51; садоводческое товарищество Эдельвейс, дома: 21, 34.</w:t>
      </w:r>
    </w:p>
    <w:bookmarkEnd w:id="233"/>
    <w:bookmarkStart w:name="z243" w:id="23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656</w:t>
      </w:r>
    </w:p>
    <w:bookmarkEnd w:id="234"/>
    <w:bookmarkStart w:name="z244" w:id="235"/>
    <w:p>
      <w:pPr>
        <w:spacing w:after="0"/>
        <w:ind w:left="0"/>
        <w:jc w:val="both"/>
      </w:pPr>
      <w:r>
        <w:rPr>
          <w:rFonts w:ascii="Times New Roman"/>
          <w:b w:val="false"/>
          <w:i w:val="false"/>
          <w:color w:val="000000"/>
          <w:sz w:val="28"/>
        </w:rPr>
        <w:t>
       Центр: город Алматы, проспект Достык, 117/6. Воинская часть 0111 Президентский полк "Батыр".</w:t>
      </w:r>
    </w:p>
    <w:bookmarkEnd w:id="235"/>
    <w:bookmarkStart w:name="z245" w:id="236"/>
    <w:p>
      <w:pPr>
        <w:spacing w:after="0"/>
        <w:ind w:left="0"/>
        <w:jc w:val="both"/>
      </w:pPr>
      <w:r>
        <w:rPr>
          <w:rFonts w:ascii="Times New Roman"/>
          <w:b w:val="false"/>
          <w:i w:val="false"/>
          <w:color w:val="000000"/>
          <w:sz w:val="28"/>
        </w:rPr>
        <w:t>
      Границы: закрытый.</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