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83bd" w14:textId="bd28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установления размера выплаты компенсации отдельным категориям нуждающихся граждан в связи с повышением тарифов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XXIV сессии маслихата города Алматы от 29 ноября 2024 года № 168. Зарегистрировано в Департаменте юстиции города Алматы 4 декабря 2024 года № 1794-02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п.2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и установления размера выплаты компенсации отдельным категориям нуждающихся граждан в связи с повышением тарифов на коммунальные услуги.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 и действует до 31 марта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168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 и установления размера выплаты компенсации отдельным категориям нуждающихся граждан в связи с повышением тарифов на коммунальные услуги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 и установления размера выплаты компенсации отдельным категориям нуждающихся граждан в связи с повышением тарифов на коммунальные услуги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и определяют порядок оказания социальной помощи.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понятия: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– аппараты акимов районов города Алматы, осуществляющие оказание социальной помощи.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Социальная помощь на выплату компенсации отдельным категориям нуждающихся граждан в связи с повышением тарифов на коммунальные услуги (далее – социальная помощь) оказывается в денежной форме акиматом города Алматы и предоставляется гражданам, постоянно зарегистрированным и проживающим в городе Алматы.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с 1 июля 2024 года, ежемесячно на финансовый год.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ежемесячно к 10 числу месяца, следующего за месяцем принятия решения о назначении социальной помощи.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Получатели социальной помощи несут ответственность за достоверность представленных сведений в соответствии с законодательством Республики Казахстан.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размера социальной помощи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Социальная помощь оказывается следующим отдельным категориям нуждающихся граждан: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ветеранам Великой Отечественной войны;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ветеранам боевых действий на территории других государств;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ветеранам, приравненным по льготам к ветеранам Великой Отечественной войны;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лицам с инвалидностью первой и второй групп;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семьям, имеющим или воспитывающим ребенка (детей) с инвалидностью;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многодетным матерям, награжденным подвесками "Алтын алқа", "Күміс алқа", многодетным семьям;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семьям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пенсионерам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дети-сироты и дети, оставшиеся без попечения родителей, за исключением содержащихся на полном государственном обеспечении. 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Социальная помощь оказывается лицам, указанным в пункте 6 настоящих Правил, без учҰта дохода в размере 0,8 месячного расчетного показателя, устанавливаемого на соответствующий финансовый год Законом о республиканском бюджете.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Каждому лицу, относящемуся к нескольким категориям, указанным в пункте 6 настоящих Правил, социальная помощь перечисляется только по одному основанию.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Социальная помощь назначается без обращения в уполномоченный орган лицам, указанным в пункте 6 настоящих Правил, являющимися по состоянию на 30 июня 2024 года получателями выплаты компенсации в связи с повышением тарифов на коммунальные услуги.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Обратившимся после 1 июля 2024 года социальная помощь назначается и выплачивается с месяца подачи заявления.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Для получения социальной помощи заявитель от себя или от имени семьи предоставляет в уполномоченный орган по месту регистрации места жительства, либо в коммунальное государственное учреждение "Управление занятости и социальных программ города Алматы" (далее – Управление) заявление и документ, удостоверяющий личность (для идентификации личности).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социальной помощи подается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Управление, заявление в течение одного рабочего дня передается в уполномоченный орган по месту регистрации заявителя для рассмотрения.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Управление день приема не входит в срок оказания государственной услуги.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заявления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оказании социальной помощи отказывается в случаях: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получения жилищной помощи;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лицу, не относящемуся к категориям, указанным в пункте 6 настоящих Правил.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Получатели социальной помощи извещают уполномоченный орган по месту регистрации постоянного их места жительства об изменении обстоятельств, влияющих на право ее получения в течение десяти рабочих дней.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смерти получателя выплата социальной помощи прекращается на основании сведений и (или) списков о смерти получателя, полученных от органов регистрации актов гражданского состояния (РАГС).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Финансирование социальной помощи осуществляется по каждой отдельной категории получателей социальной помощи, указанных в пункте 6 настоящих Правил, с учетом возможности бюджета города Алматы, предусмотренного на текущий финансовый год.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Социальная помощь прекращается в случаях: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города Алматы;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выявление недостоверных сведений, предоставленных заявителем;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назначения жилищной помощи.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 и установления размера выплаты компенсации отдельным категориям нуждающихся граждан в связи с повышением тарифов на коммунальные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район)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"_____" _____________ _____ года</w:t>
      </w:r>
    </w:p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оказать социальную помощь в связи с повышением тарифов на коммунальные услуги по категории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_________________________________________________________________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хранение и использование сведений, составляющих охраняемую законом тайну, содержащихся в информационных системах, необходимых при назначении (перерасчете) выплаты,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Казахстан. Даю согласие на получение сведений о себе как о владельце банковского счета и номерах банковских счетов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Обо всех изменениях местожительства (в том числе выезд за пределы Республики Казахстан), анкетных данных, банковских реквизитов обязуюсь сообщить в уполномоченный орган по оказанию социальной помощи в течение 10 (десять) рабочих дней. Уведомлен(а) о возможности открытия отдельного банковского счета для зачисления социальной помощи, выплачиваемой из местного бюджета, а также о том, что на деньги, находящиеся на таком счете, не допускается обращение взыскания третьими лицами.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лица, принявшего заявление)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