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22ef" w14:textId="9982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2024-2025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8 августа 2024 года № 3/432.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 Закона Республики Казахстан "Об образовании", акимат города Алматы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2024-2025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города Алматы" в установленном законодательством порядке обеспечить: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Алматы после его официального опубликования;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Алматы.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2024 года № 3/432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2024-2025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Обьем государственного образовательного заказа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обучающегося (специалиста) на учебный год в соответствии с подушевым нормативным финансированием,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обучающегося (специалиста) с особыми образовательными потребностями на учебный год в соответствии с подушевым нормативным финансированием,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387 639,79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387 639,79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387 639,79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387 639,79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387 639,79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395 023,79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мультимедийный̆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395 023,79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полиграфического и упаковочного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395 023,79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интерьера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одежды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387 639,79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387 639,79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Учет и 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395 023,79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395 023,79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395 023,79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395 023,79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395 023,79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395 023,79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395 023,79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395 023,79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790047,58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 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Теплотехнические оборудование и системы теплоснабжения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Возобновляемая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ремонт и эксплуатация электромеханического оборудования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395 023,79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автоматизированных систем производства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встраиваемые системы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Цифровая техника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395 023,79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395 023,79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холодильно-компрессорных машин и установок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оборудования полиграфического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радиоэлектронного транспортного оборудования (по видам транспорта)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наземного авиационного радиоэлектронного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воздушного судна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пива, безалкогольных и спиртных напитков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871271,58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871271,58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871271,58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эксплуатация автомобильных дорог и аэродромов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недвижимостью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387639,79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 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395 023,79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 – парковое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395 023,79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790047,58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395 023,79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395 023,79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 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 и крашение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871271,58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Гостиничный бизнес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871271,58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Туризм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воздушных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железнодорожном транспорте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