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b3fe" w14:textId="c6fb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ноября 2023 года № 2/6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22 октября 2024 года № 3/19. Зарегистрировано в Департаменте юстиции Павлодарской области 7 ноября 2024 года № 7608-14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 Майского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района" от 30 ноября 2023 года № 2/6 (зарегистрировано в Реестре государственной регистрации нормативных правовых актов под № 7432-14)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Майского района утврежденных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по оказанию социальной помощи оказывает без учета дохода:";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- 16 декабря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принимавшие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. Әлеуметтік көмек келесі санаттардағы азаматтарға көрсетіледі: на казахском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Әлеуметтік көмек келесі санаттардағы азаматтарға көрсетіледі:";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по оказанию социальной помощи оказывает помощь лицам с доходом, не превышающим величину прожиточного минимума:".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