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c4a4" w14:textId="178c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Майского района к 35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25 апреля 2024 года № 1/13. Зарегистрировано в Департаменте юстиции Павлодарской области 4 мая 2024 года № 7537-14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35-летию вывода ограниченного контингента советских войск из Демократической Республики Афганистан без истребования заявлений от получателей, на основании списка государственной корпорации "Правительство для граждан",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