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038b7" w14:textId="a803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Майском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26 марта 2024 года № 1/12. Зарегистрировано в Департаменте юстиции Павлодарской области 27 марта 2024 года № 7516-14.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помощи",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Майском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районного маслихата по вопросам образования, здравоохранения, культуры и социальной защиты.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Майском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Майского районного маслихата Павлодарской области от 11.07.2024 </w:t>
      </w:r>
      <w:r>
        <w:rPr>
          <w:rFonts w:ascii="Times New Roman"/>
          <w:b w:val="false"/>
          <w:i w:val="false"/>
          <w:color w:val="ff0000"/>
          <w:sz w:val="28"/>
        </w:rPr>
        <w:t>№ 3/15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постоянно зарегистрированным и проживающим в жилище на территории Майского района, которое находится на праве собственности как единственное жилище на территории Республики Казахстан,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установленный местным представительным органом в размере 5 (пяти) процентов.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бесплатной основе услугополучателю.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жилищной помощи малообеспеченным семьям (гражданам) осуществляется государственным учреждением "Отдел занятости и социальных программ Майского района"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или веб-портал "электронного правительства".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Назначение жилищной помощи малообеспеченным семьям (гражданам) производится в соответствии нижеследующим нормам: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потребителей, использующих электрические плиты в размере – 110 (сто десять) киловатт в месяц на одного человека.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для потребителей, не использующих электрические плиты – 90 (девяносто) киловатт в месяц на одного человека.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8 (восемь) рабочих дней.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услугополучатель (либо его представитель по нотариально заверенной доверенности) предоставляет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основных требований к оказанию государственной услуги Правил предоставления жилищной помощи утвержденных приказом Министра промышленности и строительства Республики Казахстан от 8 декабря 2023 года № 117 (далее - Правил).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Майского районного маслихата Павлодарской области от 09.07.2025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1/28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Финансирование расходов на оказание жилищной помощи осуществляется в пределах средств, предусмотренных бюджетом Майского района на текущий финансовый год.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Излишне выплаченные суммы жилищной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услугополучателю осуществляется услугодателем через банки второго уровня в порядке, определенном местными представительными органами.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