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4ed0" w14:textId="03e4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Иртышском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6 марта 2024 года № 70-19-8. Зарегистрировано в Департаменте юстиции Павлодарской области 11 марта 2024 года № 7501-14. Утратило силу решением Иртышского районного маслихата Павлодарской области от 19 декабря 2025 года № 154-46-8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Иртышского районного маслихата Павлодарской области от 19.12.2025 № 154-46-8 (вводится в действие с 01.01.2026).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Иртышском районе с 4 % на 2 %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