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9ee5" w14:textId="5779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Баянаульском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6 марта 2024 года № 122/16. Зарегистрировано в Департаменте юстиции Павлодарской области 11 марта 2024 года № 7502-14. Утратило силу решением Баянаульского районного маслихата Павлодарской области от 19 декабря 2025 года № 409/42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Баянаульского районного маслихата Павлодарской области от 19.12.2025 № 409/42 (вводится в действие с 01.01.2026).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696-3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Баянаульском районе с 4 % на 2 %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