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b14f" w14:textId="825b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категорий получателей услуг инватакси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6 июня 2024 года № 478/6. Зарегистрировано в Департаменте юстиции Павлодарской области 7 июня 2024 года № 7557-14. Утратило силу постановлением акимата города Экибастуза Павлодарской области от 17 октября 2024 года № 906/10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Экибастуза Павлодарской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906/10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20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 859 (зарегистрирован в Реестре государственной регистрации нормативных правовых актов под № 8950),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города Экибастуз следующими категориями лиц: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с инвалидностью, имеющие затруднение в передвижении;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 с расстройством аутистического спектра;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инвалидностью с синдромом Дауна;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с инвалидностью с детским церебральным параличом;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с инвалидностью, страдающие злокачественными новообразованиями, в стадии обострения.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