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217ba" w14:textId="42217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объектом кондоминиума и содержание общего имущества объекта кондоминиума по городу Экибастуз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Экибастузского городского маслихата Павлодарской области от 14 августа 2024 года № 170/21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10-3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30 марта 2020 года № 166 "Об утверждении Методики расчета сметы расходов на управление объектом кондоминиума и содержание общего имущества объекта кондоминиума, а также методики расчета минимального размера расходов на управление объектом кондоминиума и содержание общего имущества объекта кондоминиума" Экибастузский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минимальный размер расходов на управление объектом кондоминиума и содержание общего имущества объекта кондоминиума по городу Экибастуз на 2024 год в сумме 40 тенге за один квадратный метр в месяц.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Экибастузского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Макраев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