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db9db" w14:textId="11db9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Аксуского городского маслихата от 5 декабря 2023 года № 71/10 "Об утверждении Правил оказания социальной помощи, установления ее размеров и определения перечня отдельных категорий нуждающихся граждан города Аксу"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Аксуского городского маслихата Павлодарской области от 14 мая 2024 года № 130/19. Зарегистрировано в Департаменте юстиции Павлодарской области 21 мая 2024 года № 7543-14. Утратило силу решением Аксуского городского маслихата Павлодарской области от 9 июня 2026 года № 282/49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Аксуского городского маслихата Павлодарской области от 09.06.2026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282/49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Аксуский городской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Аксуского городского маслихата "Об утверждении Правил оказания социальной помощи, установления ее размеров и определения перечня отдельных категорий нуждающихся граждан города Аксу" от 5 декабря 2023 года № 71/10 (зарегистрировано в Реестре государственной регистрации нормативных правовых актов под № 189634) следующее изменение: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оказания социальной помощи, установления ее размеров и определения перечня отдельных категорий нуждающихся граждан города Аксу, утвержденные указанным решением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Аксуского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Омаргалиев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Акимат Павлодарской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________________А. Байханов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___________2024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Аксуского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130/19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Аксуского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71/10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города Аксу</w:t>
      </w:r>
    </w:p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города Аксу (далее – Правила) разработаны в соответствии с пунктом 2 - 3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ветеранах",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-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города Аксу.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города Аксу,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прожиточный минимум – мини мальный денежный доход на одного человека, равный по величине стоимости минимальной потребительской корзин, рассчитываемой органами статистики по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среднедушевой доход – доля совокупного дохода семьи, приходящаяся на каждого члена семьи в месяц;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праздничные дни – дни национальных и государственных праздников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даты (далее – памятные даты) – профессиональные и иные праздники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участковая комиссия – специальная комиссия, создаваемая решением акима города Аксу и решениями акимов сельских округов города Аксу для проведения обследования материального положения лиц (семей), обратившихся за адресной социальной помощью;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предельный размер – утвержденный максимальный размер социальной помощи;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71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170</w:t>
      </w:r>
      <w:r>
        <w:rPr>
          <w:rFonts w:ascii="Times New Roman"/>
          <w:b w:val="false"/>
          <w:i w:val="false"/>
          <w:color w:val="000000"/>
          <w:sz w:val="28"/>
        </w:rPr>
        <w:t xml:space="preserve">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229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12, подпунктом 2)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Правилами.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1 раз в полугодие, 1 раз в год).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праздничных дней и памятных дат для оказания социальной помощи: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участников ликвидации последствий радиационных аварий и катастроф и памяти жертв этих аварий и катастроф - 26 апреля;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Международный женский день - 8 марта;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защитника Отечества – 7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Победы - 9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памяти жертв политических репрессий и голода - 31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Конституции Республики Казахстан - 30 августа;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День пожилых людей - 1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День Республики - 25 октября;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День Независимости -16 декабря.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 и специальные комиссии осуществляют свою деятельность на основании положений, утверждаемых МИО.</w:t>
      </w:r>
    </w:p>
    <w:bookmarkEnd w:id="10"/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предоставляется гражданам из числа следующих категорий: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Советских Социалистических Республик (далее – Союза ССР), партизаны и подпольщики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ветеранам боевых действий на территории других государств: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призвавшимся на учебные сборы и направлявшимся в Афганистан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ветеранам, приравненным по льготам к ветеранам Великой Отечественной войны: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ветеранам труда: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Героям Социалистического Труда, кавалерам ордена Трудовой Славы трех степеней;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удостоенным званий "Қазақстанның Еңбек Ері", "Халық қаһарманы";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другим лицам, на которых распространяется действие Закона: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граждан, награжденных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гражданам, достигшим пенсионного возраста, получающим минимальный размер пенсии и (или) пособия или ниже минимального размера пенсии и (или) пособия;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от 80 лет и более (старшим), получающим минимальный размер пенсии и (или) пособия или ниже минимального размера пенсии и (или) пособия;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признанным в судебном либо ином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лицам с инвалидностью, а именно: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второй группы;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многодетным матерям (семьям), из числа получателей государственной адресной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лицам со среднедушевым доходом, не превышающего порога, установленного местными представительными органами, в кратном отношении к прожиточному минимуму;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гражданам (семьям) в связи с причинением ущерба им либо его имуществу вследствие стихийного бедствия или пожара, либо наличие социально значимого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гражданам, освободившимся из мест лишения свободы, нахождение на учете службы пробации;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Уполномоченный орган оказывает социальную помощь без учета дохода: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единовременную социальную помощь к праздничным дням и памятным датам без истребования заявлений от получателей: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вывода ограниченного контингента советских войск из Демократической Республики Афганистан – 15 февраля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призвавшимся на учебные сборы и направлявшимся в Афганистан в период ведения боевых действий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Международному женскому дню – 8 марта на основании списка уполномоченного органа по оказанию социальной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 (семьям), из числа получателей государственной адресной социальной помощи в размере 5 (пять) месячных расчетных показателей (далее – МРП);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участников ликвидации последствий радиационных аварий и катастроф и памяти жертв этих аварий и катастроф – 26 апреля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защитника Отечества - 7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семьям военнослужащих, погибших (умерших) при прохождении воинской службы в мирное время в размере 150000 (сто пятьдесят тысяч)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Победы – 9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Советских Социалистических Республик (далее – Союза ССР), партизаны и подпольщики Великой Отечественной войны в размере 2000000 (два миллиона) тенге, а также продуктовый набор в размере 10 МРП;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150000 (сто пятьдесят тысяч)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в размере 100000 (сто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(пятьдесят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(пятьдесят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лицам, приравненным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граждан, награжденных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в размере 60000 (шестьдесят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в размере 150000 (сто пятьдесят тысяч)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памяти жертв политических репрессий и голода – 31 мая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признанным в судебном либо ином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порядке жертвами политических репрессий или пострадавшими от политических репрессий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Героям Социалистического Труда, кавалерам ордена Трудовой Славы трех степеней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удостоенным званий "Қазақстанның Еңбек Ері", "Халық қаһарманы" в размере 10 (десять)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Конституции Республики Казахстан – 30 августа на основании списка Государственной корпорации и уполномоченного органа по оказанию социальной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до восемнадцати лет в размере 20 (двадцать)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инвалидностью, обучающимся в колледжах Республики Казахстан на платной основе в размере 30 (тридцать)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инвалидностью, обучающимся в высших учебных заведениях Республики Казахстан на платной основе в размере 60 (шестьдесят)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пожилых людей – 1 октября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2 (два) МРП;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от 80 лет и более (старшим), получающим минимальный размер пенсии и (или) пособия или ниже минимального размера пенсии и (или) пособия в размере 3 (три)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Республики – 25 октября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детям с инвалидностью до восемнадцати лет в размере 5 (пять) МРП;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первой группы в размере 5 (пять)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второй группы в размере 5 (пять)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 Дню Независимости – 16 декабря на основании списка Государственной корпорации: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60 (шестьдесят) МРП;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единовременную социальную помощь без учета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категории, указанной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ремонт жилья 100 (сто) МРП на основании списка уполномоченного органа по оказанию социальной помощи;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категорий, указанных в подпункте 2), в абзаце третьем подпункта 3), в абзацах втором и третьем подпункта 4), в седьмом абзаце подпункта 6)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(на оздоровление) в размере 50 (пятьдесят) МРП на основании списка Государственной корпорации, заявления с приложением документа указанного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правил, документа подтверждающего статус;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категорий, указанной в абзаце втором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сопровождение ребенка с инвалидностью на санаторно - курортное лечение в размере 20 (двадцать) МРП - на основании списка уполномоченного органа по оказанию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категории, указанной в абзаце втором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размере 3 (три) МРП - на основании списка Государственной корпорации;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категорий, указанных в абзацах втором и третьем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санаторно - курортное лечение в размере 10 (десять) МРП - на основании списка уполномоченного органа по оказанию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категории, указанной в абзаце третьем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сопровождение индивидуальным помощником на санаторно-курортное лечение в размере 55 (пятьдесят пять) МРП - на основании списка уполномоченного органа по оказанию социальной помощи;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гражданам (семьям) в связи с причинением ущерба им либо его имуществу вследствие стихийного бедствия или пожара (за исключением граждан (семей), которые имеют в собственности более одной единицы жилья (квартиры, дома)) - в размере 100 (сто) МРП - на основании заявления с приложением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1)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абзаце втором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Типовых правил (действительна в течение шести месяцев), справки об отсутствии (наличии) недвижимого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категории, указанной в подпункте 12)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размере 10 (десять) МРП на основании списка, предоставляемого Отделом полиции города Аксу, службой пробации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имеющим злокачественные новообразования в размере 15 (пятнадцать) МРП на основании списка коммунального государственного предприятия на праве хозяйственного ведения "Городская больница города Аксу";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вируса иммунодефиицита человека в размере 10 (десять) МРП на основании списка, предоставляемого Аксуским отделением коммунального государственного казенного предприятия "Павлодарский областной центр по профилактике ВИЧ - инфекции" управления здравоохранения Павлодарской области, акимата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страдающим заболеванием системного поражения соединительной ткани,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сахарный диабет,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хронические вирусные гепатиты и цирроз печени,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психические, поведенческие расстройства (заболевания),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детский церебральный паралич, в размере 10 (десять) МРП,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страдающим заболеванием острый инфаркт миокарда (первые 6 месяцев),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ревматизм,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дегенеративные болезни нервной системы,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заболеванием демиелинизирующие болезни центральной нервной системы,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орфанными заболеваниями,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ежеквартальную социальную помощь без учета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категории, указанной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(на оздоровление) в размере 20 (двадцать) МРП на основании списка уполномоченного органа по оказанию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категорий, указанных в подпункте 2), в абзаце третьем подпункта 3), в абзацах втором и третьем подпункта 4), в абзаце седьмом подпункта 6)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(на коммунальные услуги) в размере 10 (десять) МРП на основании заявления с приложением документа указанного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правил, документа подтверждающего статус;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категорий, указанных в абзацах втором, третьем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(получающие процедуру гемодиализа)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Аксу", медицинских учреждений города Аксу;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ежемесячную социальную помощь без учета доходов: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категорий указанных в абзацах третьем и четвертом подпункта 8)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(лицам с инвалидностью первой и второй группы, не способным самостоятельно себя обслужить и нуждающимся по состоянию здоровья в постоянной помощи, не имеющим трудоспособных совершеннолетних детей (супруга), обязанных содержать своих родителей (супруга) и заботиться о них, или имеющих близких родственников, которые по объективным причинам не могут обеспечить им постоянную помощь и уход (в силу преклонного возраста, лица с инвалидностью первой, второй группы, онкологические, психические заболевания, находятся в местах лишения свободы или выехали на постоянное местожительство за пределы страны) в размере 3 (три) МРП на основании заявления с приложением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, в абзаце шестом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12 Типовых правил и списка уполномоченного органа по оказанию социальной помощи. Социальная помощь назначается с месяца обращения;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студентам, обучающимся по гранту акима города Аксу в период обучения в высших учебных заведениях Республики Казахстан, на проживание, питание и проезд к месту жительства в размере 10 (десять) МРП на основании списка уполномоченного органа по оказанию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страдающим туберкулезным заболеванием, находящимся на амбулаторном лечение в размере 10 (десять) МРП на основании списка коммунального государственного предприятия на праве хозяйственного ведения "Городская больница города Аксу";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страдающим заболеванием иммунодефицита человека в размере двухкратного прожиточного минимума, установленного Законом Республики Казахстан о республиканском бюджете на соответствующий финансовый год, на основании списка, предоставляемого Аксуским отделением коммунального государственного казенного предприятия "Павлодарский областной центр по профилактике ВИЧ - инфекции" управления здравоохранения Павлодарской области, акимата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единовременную социальную помощь 1 раз в полугодие, с учетом доходов: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студентам, обучающимся по гранту акима города Аксу на оплату обучения в высших учебных заведениях Республики Казахстан до срока завершения учебы в размере фактической стоимости за обучение на основании списка уполномоченного органа по оказанию социальной помощи.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 праздничным дням размер социальной помощи для отдельно взятой категории получателей устанавливается в едином размере по согласованию с акиматом Павлодарской области.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Размер оказываемой социальной помощи для категорий, указанных в абзацах три и четыре подпункта 8), подпункта 11)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определяет специальная комиссия и указывает его в заключении о необходимости оказания социальной помощи.</w:t>
      </w:r>
    </w:p>
    <w:bookmarkEnd w:id="15"/>
    <w:bookmarkStart w:name="z1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Порядок оказания социальной помощи определены в соотвествии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Отказ в оказании социальной помощи осуществляется в случаях: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помощи.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Финансирование расходов на предоставление социальной помощи осуществляется в пределах средств, предусмотренных бюджетом города Аксу на текущий финансовый год.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Социальная помощь прекращается в случаях: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города Аксу;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государственные медико-социальные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прекращается с месяца наступления указанных обстоятельств.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