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f742" w14:textId="17bf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на территории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18 декабря 2024 года № 1723/2. Зарегистрировано в Департаменте юстиции Павлодарской области 23 декабря 2024 года № 7627-14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и утвердить маршруты размещения нестационарных торговых объектов на территории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постановления акимата города Павлодара: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Павлодара "Об определении и утверждении мест и маршрутов размещения нестационарных торговых объектов на территории города Павлодара" от 12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160/1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7478-14);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Павлодара "О внесении дополнений в постановление акимата города Павлодара от 12 февраля 2024 года № 160/1 "Об определении и утверждении мест и маршрутов размещения нестационарных торговых объектов на территории города Павлодара" от 28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835/1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7566-14).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предпринимательства и сельского хозяйства города Павлодара"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Беготаеву К. 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ассортимент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Мәшhүр Жүсіп,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"ELEGANT"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- 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36/2,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"DALA"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"DALA"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Омская трасса,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 на свободной 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115,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"Sulpak"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42, напротив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оптово–розничный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Амангельды, 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168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Малайсары батыр, 27, напротив магазина "Сибирь"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"Сибирь"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Ткачева, 10/3,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"Ганза"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14, слева от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76/1, справа от ярмарочного комплекса "Универсальный"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Құдайбердіұлы, 10/1, справа от торгового дома 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улица Ткачева,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сквера в микрорайоне "Усольский",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"Шаңырақ",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 140,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казенного предприятия "Павлодарский областной казахский музыкально-драматический театр имени Жусупбека Аймауытова"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Ворушина,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парка имени Гагарина, слева от скейтбордной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"Металлургов",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Набережная,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Гусиный перелет,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287/1,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сквера, справа от магазина "Сауле" в микрорайоне Дачный,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107,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мечети "Мәшһүр Жүсіп"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"Продуктовый"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Набережная,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сцены "Ertis Promenade"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размещения нестационарных торговых объектов на территории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Мәшһүр Жүсіп, 11, напротив магазина "ELEGANT"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Катаева, 36/2, слева от магазина "DALA"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Омская трасса, справа от строения № 85 на свободной площади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Торайгырова, 115, напротив магазина "Sulpak"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Павлодар, улица Айманова, слева от дома № 46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проспект Нұрсұлтан Назарбаев, 42, напротив магазина "Inmart"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Камзина, слева от дома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Амангельды, 11, слева от магазина "Шығыс"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Камзина, справа от дома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Камзина, справа от дома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Павлодар, улица Катаева, слева от дома № 87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Малайсары батыр, 27, напротив магазина "Сибирь"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Павлодар, проспект Нұрсұлтан Назарбаев, справа от дома № 170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Павлова, справа от дома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Ткачева, 10/3, справа от здания коммунального государственного предприятия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Торайгырова, 14, слева от магазина "Inmart"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Торайгырова, 76/1, справа от ярмарочного комплекса "Универсальный"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Шәкәрім Құдайбердіұлы, 10/1, справа от торгового дома "Алғыс"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Павлодар, улица Ткачева, внутри сквера в микрорайоне "Усольский", слева от спортивной площадки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проспект Нұрсұлтан Назарбаев, внутри сквера "Шаңырақ", слева от детской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Ломова, 140, слева от здания коммунального государственного казенного предприятия "Павлодарский областной казахский музыкально-драматический театр имени Жусупбека Аймауытова"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Ворушина, внутри парка имени Гагарина, слева от скейтбордной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внутри сквера "Металлургов", справа от спортивной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новая Набережная, Гусиный перелет, справа от детской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проспект Нұрсұлтан Назарбаев, 287/1, внутри сквера, справа от магазина "Сауле" в микрорайоне Дачный, напротив детской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улица Каирбаева, 107, внутри сквера имени Мәшһүр Жүсіп, слева от мечети "Мәшһүр Жүсіп"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Павлодар, новая Набережная, слева от сцены "Ertis Promenade"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