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7bf742" w14:textId="17bf74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определении и утверждении мест и маршрутов размещения нестационарных торговых объектов на территории города Павлодара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Павлодара Павлодарской области от 18 декабря 2024 года № 1723/2. Зарегистрировано в Департаменте юстиции Павлодарской области 23 декабря 2024 года № 7627-14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31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12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регулировании торговой деятельности", </w:t>
      </w:r>
      <w:r>
        <w:rPr>
          <w:rFonts w:ascii="Times New Roman"/>
          <w:b w:val="false"/>
          <w:i w:val="false"/>
          <w:color w:val="000000"/>
          <w:sz w:val="28"/>
        </w:rPr>
        <w:t>статьей 46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правовых актах",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264 "Об утверждении Правил внутренней торговли" (зарегистрировано в Реестре государственной регистрации нормативных правовых актов под № 11148) акимат города Павлодара 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Определить и утвердить места размещения нестационарных торговых объектов на территории города Павлодара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Определить и утвердить маршруты размещения нестационарных торговых объектов на территории города Павлодара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Признать утратившими силу некоторые постановления акимата города Павлодара: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постановление акимата города Павлодара "Об определении и утверждении мест и маршрутов размещения нестационарных торговых объектов на территории города Павлодара" от 12 февраля 2024 года </w:t>
      </w:r>
      <w:r>
        <w:rPr>
          <w:rFonts w:ascii="Times New Roman"/>
          <w:b w:val="false"/>
          <w:i w:val="false"/>
          <w:color w:val="000000"/>
          <w:sz w:val="28"/>
        </w:rPr>
        <w:t>№ 160/1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(зарегистрировано в Реестре государственной регистрации нормативных правовых актов под № 7478-14);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постановление акимата города Павлодара "О внесении дополнений в постановление акимата города Павлодара от 12 февраля 2024 года № 160/1 "Об определении и утверждении мест и маршрутов размещения нестационарных торговых объектов на территории города Павлодара" от 28 июня 2024 года </w:t>
      </w:r>
      <w:r>
        <w:rPr>
          <w:rFonts w:ascii="Times New Roman"/>
          <w:b w:val="false"/>
          <w:i w:val="false"/>
          <w:color w:val="000000"/>
          <w:sz w:val="28"/>
        </w:rPr>
        <w:t>№ 835/1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(зарегистрировано в Реестре государственной регистрации нормативных правовых актов под № 7566-14).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Государственному учреждению "Отдел предпринимательства и сельского хозяйства города Павлодара" в установленном законодательством порядке обеспечить государственную регистрацию настоящего постановления в территориальном органе юстиции.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Контроль за исполнением настоящего постановления возложить на заместителя акима города Беготаеву К. К.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Аким города Павлодара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Х. Хабылбеков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Места размещения нестационарных торговых объектов на территории города Павлодара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Месторасположение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Занимаемая площадь (квадратный метр)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Близлежащая инфраструктура (торговые объекты, в которых реализуется схожий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ассортимент товаров,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 также объекты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общественного питания)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Сфера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деятельности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осуществления торговой деятельности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(лет)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Мәшhүр Жүсіп, 11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напротив магазина "ELEGANT"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магазин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 - бидай"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Катаева, 36/2,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слева от магазина "DALA"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"Азия", "DALA"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Омская трасса,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справа от строения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85 на свободной площади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 "Продукты"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Торайгырова, 115,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напротив магазина "Sulpak"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торговый дом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"Отау"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Айманова,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слева от дома № 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 "Продукты"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 проспект Нұрсұлтан Назарбаев, 42, напротив магазина "Inmart"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 "Inmart"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Камзина,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слева от дома №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оптово–розничный центр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Амангельды, 11,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слева от магазина "Шығыс"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 "Шығыс"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Камзина,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справа от дома № 168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 "Светлана"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улица Камзина,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справа от дома № 358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"Удача"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Катаева,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слева от дома № 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 "Перекресток"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Малайсары батыр, 27, напротив магазина "Сибирь"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магазин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"Сибирь"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проспект Нұрсұлтан Назарбаев,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справа от дома № 170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"Изумруд"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Павлова,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справа от дома № 38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торговый дом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"Алатау"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 улица Ткачева, 10/3,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справа от здания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коммунального государственного предприятия на праве хозяйственного ведения "Павлодарский областной кардиологический центр" управления здравоохранения Павлодарской области, акимата Павлодарской области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торговый дом "Ганза"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Торайгырова, 14, слева от магазина "Inmart"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"Inmart"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Торайгырова, 76/1, справа от ярмарочного комплекса "Универсальный"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торговый дом "Саяхат"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 улица Шәкәрім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Құдайбердіұлы, 10/1, справа от торгового дома "Алғыс"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торговый дом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"Алғыс"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улица Ткачева,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внутри сквера в микрорайоне "Усольский",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слева от спортивной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"Роза"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проспект Нұрсұлтан Назарбаев,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внутри сквера "Шаңырақ",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слева от детской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торговый дом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"Отау"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Ломова, 140,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слева от здания коммунального государственного казенного предприятия "Павлодарский областной казахский музыкально-драматический театр имени Жусупбека Аймауытова"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магазин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"Small"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Ворушина,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внутри парка имени Гагарина, слева от скейтбордной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магазин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"Светофор"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внутри сквера "Металлургов",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справа от спортивной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магазин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"Хонти"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новая Набережная,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Гусиный перелет,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справа от детской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магазин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"Small"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 проспект Нұрсұлтан Назарбаев, 287/1,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внутри сквера, справа от магазина "Сауле" в микрорайоне Дачный,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напротив детской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магазин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"Асем"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 улица Каирбаева, 107,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внутри сквера имени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Мәшһүр Жүсіп,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слева от мечети "Мәшһүр Жүсіп"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 "Продуктовый"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новая Набережная,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слева от сцены "Ertis Promenade"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магазин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"Cветофор"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Маршрут размещения нестационарных торговых объектов на территории города Павлодара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Павлодар, улица Мәшһүр Жүсіп, 11, напротив магазина "ELEGANT"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501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816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Павлодар, улица Катаева, 36/2, слева от магазина "DALA"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816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Павлодар, Омская трасса, справа от строения № 85 на свободной площади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548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816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Павлодар, улица Торайгырова, 115, напротив магазина "Sulpak"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816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город Павлодар, улица Айманова, слева от дома № 46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310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816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Павлодар, проспект Нұрсұлтан Назарбаев, 42, напротив магазина "Inmart"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421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816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Павлодар, улица Камзина, слева от дома № 3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816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Павлодар, улица Амангельды, 11, слева от магазина "Шығыс"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183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816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Павлодар, улица Камзина, справа от дома № 168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183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816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Павлодар, улица Камзина, справа от дома № 358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310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816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город Павлодар, улица Катаева, слева от дома № 87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437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816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Павлодар, улица Малайсары батыр, 27, напротив магазина "Сибирь"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816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город Павлодар, проспект Нұрсұлтан Назарбаев, справа от дома № 170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816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Павлодар, улица Павлова, справа от дома № 38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437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816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Павлодар, улица Ткачева, 10/3, справа от здания коммунального государственного предприятия на праве хозяйственного ведения "Павлодарский областной кардиологический центр" управления здравоохранения Павлодарской области, акимата Павлодарской области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816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Павлодар, улица Торайгырова, 14, слева от магазина "Inmart"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437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816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Павлодар, улица Торайгырова, 76/1, справа от ярмарочного комплекса "Универсальный"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913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816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Павлодар, улица Шәкәрім Құдайбердіұлы, 10/1, справа от торгового дома "Алғыс"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816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город Павлодар, улица Ткачева, внутри сквера в микрорайоне "Усольский", слева от спортивной площадки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929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816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Павлодар, проспект Нұрсұлтан Назарбаев, внутри сквера "Шаңырақ", слева от детской площадки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183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816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Павлодар, улица Ломова, 140, слева от здания коммунального государственного казенного предприятия "Павлодарский областной казахский музыкально-драматический театр имени Жусупбека Аймауытова"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628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816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Павлодар, улица Ворушина, внутри парка имени Гагарина, слева от скейтбордной площадки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675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816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Павлодар, внутри сквера "Металлургов", справа от спортивной площадки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421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816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Павлодар, новая Набережная, Гусиный перелет, справа от детской площадки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816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Павлодар, проспект Нұрсұлтан Назарбаев, 287/1, внутри сквера, справа от магазина "Сауле" в микрорайоне Дачный, напротив детской площадки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816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Павлодар, улица Каирбаева, 107, внутри сквера имени Мәшһүр Жүсіп, слева от мечети "Мәшһүр Жүсіп"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802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816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Павлодар, новая Набережная, слева от сцены "Ertis Promenade"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816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