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5604" w14:textId="3105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10 марта 2015 года № 275/5 "Об определении мест для размещения агитационных печатных материалов для всех кандидатов на территории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15 августа 2024 года № 1074/1. Зарегистрировано в Департаменте юстиции Павлодарской области 16 августа 2024 года № 7581-14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определении мест для размещения агитационных печатных материалов для всех кандидатов на территории города Павлодара" от 10 марта 2015 года № 275/5 (зарегистрировано в Реестре государственной регистрации нормативных правовых актов под № 4363)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З. Мукашева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1074/1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Павлодара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зона Северная, автобусная остановка "Веснет", возле здания магазина "Светофор"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Торговая, 2, возле здания фермерского рынка "Jailau"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Ледовского, автобусная остановка "Бассейн", возле жилого дома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автобусная остановка "Прибрежная", напротив жилого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Баян батыр, автобусная остановка "Мира", напротив жилого дома №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"Благовещенский собор", напротив жилого дома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"Площадь Конституции", напротив жилого дома № 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"Торайгырова", напротив жилого дома № 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"Гульдер", напротив жилого дома № 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"Главпочтамт", возле административного здания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"Главпочтамт", возле жилого дома № 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"Центральный универсальный магазин", возле жилого дома № 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"Центральный универсальный магазин", напротив административного здания № 136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67, автобусная остановка "Музыкальный колледж" возле здания государственного учреждения "Комплекс "Музыкальный колледж-музыкальная школа-интернат для одаренных детей"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54, напротив здания торгового центра "Барыс"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"проспект Нұрсұлтан Назарбаев", возле жилого дома № 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"Вокзал", напротив железнодорожного вокзала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Кисловодская, автобусная остановка "Комсомольская", возле жилого дома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"Манакбай-базар", возле административного здания №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"Научно-техническая библиотека", возле жилого дома № 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"Лермонтова", возле административного здания № 100/2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"Школа № 5", возле жилого дома № 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"Ласточка", возле жилого дома № 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автобусная остановка "Кафе "Весна", возле здания торгового дома "Алатау"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"Жасыбай", возле жилого дома № 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"Ярмарка", возле жилого дома № 141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"Спорткомплекс Баянтау", возле жилого дома №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батыр, автобусная остановка "Мебельная фабрика", возле здания ресторана "Венеция"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Пятигорская, автобусная остановка "Восточный микрорайон", напротив административного здания № 108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больница", напротив здания коммунального государственного предприятия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Запорожская, автобусная остановка "Целинная", возле жилого дома № 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"Школа № 18", возле здания коммунального государственного учреждения "Средняя общеобразовательная школа № 18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Красноярская, автобусная остановка "Ростовская", возле жилого дома № 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"Каирбаева", возле жилого дома № 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Бектурова, автобусная остановка "Площадь Победы", напротив жилого дома № 91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"Дворец школьников", возле административного здания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"Диагностический центр", напротив здания супермаркета "Small"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"Диагностический центр", возле жилого дома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автобусная остановка "Педколледж", напротив жилого дома № 139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"Чехова", напротив здания магазина кондитерских изделий "Ekler"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"М. Горького", возле жилого дома № 243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"Центральный рынок", возле жилого дома № 132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"Центральный рынок", возле административного здания № 79/1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189, автобусная остановка "8 марта", напротив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"Кооператор", возле жилого дома № 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"Кооператор", возле жилого дома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"Толстого", возле жилого дома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Толстого, автобусная остановка "Дом одежды", возле жилого дома № 109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Толстого, автобусная остановка "Таможня", возле жилого дома № 96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автобусная остановка "Торговый дом "Восток", напротив здания супермаркета "Small"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"КДЦ имени К. Абусеитова",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автобусная остановка "МДС", возле административного здания № 113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"Торговый дом "Гулливер", возле здания торгового дома "Гулливер"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"Казахско-турецкий лицей", возле здания коммунального государственного учреждения "Лицей-интернат "БІЛІМ-ИННОВАЦИЯ" для одаренных юношей" управления образования Павлодарской области, акимата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"ЖК Сарыарка", возле жилого дома № 155/5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"Павлодарский государственный университет", возле здания некоммерческого акционерного общества "Торайгыров университет"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"Пионерская", возле здания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"Академика Бектурова", возле жилого дома № 31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2/2, напротив здания речного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288, возле здания магазина "Асыл"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"Роддом", возле здания коммунального государственного предприятия на праве хозяйственного ведения "Павлодарская городская больница № 1"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"Магазин Айгуль", возле жилого дома № 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автобусная остановка "Полимер", возле жилого дома № 137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"Затонский рынок", возле здания коммунального государственного учреждения "Специальная школа-интернат № 4"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"Поликлиника № 4", возле здания филиала "Назарбаев Интеллектуальная школа химико-биологического направления" города Павлодар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Майры, автобусная остановка "Майры", возле жилого дома № 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Майры, 27/1,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Бекхожина, трамвайная остановка "Микрорайон Усольский"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детская больница", возле здания коммунального государственного предприятия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Амангельды, автобусная остановка "2-я Южная", возле жилого дома № 11/2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Уральская, автобусная остановка "Жаяу Мусы", возле жилого дома № 106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"Гринвич", возле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 напротив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171, возле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"Диспетчерская", возле жилого дома № 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автобусная остановка "Диспетчерская", возле торгового дома "Керуен"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"Тубполиклиника", возле здания коммунального государственного казенного предприятия "Павлодарский областной центр фтизиопульмонологии"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Алсеитова, 31, возле здания магазина "Табыс"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Ворушина, автобусная остановка "Альянс", возле жилого дома №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"Дачи-1"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"Дачи-2"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"Ладожская", возле жилого дома № 364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Жанааул, улица 6 Жанааульская, 6/1,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Железнодорожников, улица Кленовая, 77/1,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Ауезова, 15, возле здания государственного коммунального казенного предприятия "Культурно-досуговый центр аппарата акима села Жетекши"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Санияз би, автобусная остановка "Конечная", возле жилого дома №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Ата заң, 3/1, возле здания государственного учреждения "Аппарат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Бейбарыс сұлтан, автобусная остановка "Дружбы", возле жилого дома №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Шоктальская, 58, возле здания магазина "Жанбыр"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Куанова, 19, возле здания государственного коммунального казенного предприятия "Дом культуры аппарата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Долгое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Мұрагер, автобусная остановка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Байтұрсынұлы, 1, возле здания государственного казенного коммунального предприятия "Ясли-сад № 15 поселка Атамекен" аппарат акима поселка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Макажанова, 19, возле здания магазина "Гастроном"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55/1, возле здания государственного казенного коммунального предприятия "Физкультурно-оздоровительный комплекс "SUNQAR" поселка Атамекен" государственного учреждения аппарата акима поселка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 Жырау, автобусная остановка "Элеватор", возле здания товарищество с ограниченной ответственностью "Agrimer Zholkuduk"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1, возле здания коммунального государственного учреждения "Основная общеобразовательная школа № 38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 Дала, автобусная остановка "Конечная", возле жилого дома №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4/3,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Тайкелтір би, автобусная остановка "Конечная", возле жилого дома №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Тәуелсіздік, автобусная остановка "Школьная", возле жилого дома № 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