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2ea6" w14:textId="0252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17 июня 2024 года № 771/1. Зарегистрировано в Департаменте юстиции Павлодарской области 18 июня 2024 года № 7564-14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города Павлодара: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Павлодара Павлодарской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738/12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и порядка перевозки в общеобразовательные школы детей, проживающих в отдаленных населенных пунктах города Павлодара" (зарегистрировано в Реестре государственной регистрации нормативных правовых актов под № 4621);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Павлодара Павлодарской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1464/21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Павлодара от 25 июня 2015 года № 738/12 "Об утверждении схем и порядка перевозки в общеобразовательные школы детей, проживающих в отдаленных населенных пунктах города Павлодара" (зарегистрировано в Реестре государственной регистрации нормативных правовых актов под № 4831).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Павлодара.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Кенжекольскую среднюю общеобразовательную школу детей, проживающих в Авиагородке и в отделениях Байдала, Долгое села Кенжеколь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среднюю общеобразовательную школу № 30 города Павлодара детей, проживающих в селе Жанаул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средние общеобразовательные школы № 31, № 32, № 33 города Павлодара детей, проживающих в поселке Атамекен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среднюю общеобразовательную школу № 40 города Павлодара детей, проживающих в отделении Шаукень села Павлодарское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752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Жетекшинскую среднюю общеобразовательную школу детей, проживающих в микрорайоне Железнодорожников села Жетекши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Павлодара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города Павлодара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города Павлодара.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транспортом, утвержденными уполномоченным органом в области автомобильных перевозок, а также оборудованы: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города Павлодара,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