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c48a" w14:textId="363c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и маршрутов размещения нестационарных торговых объектов на территории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12 февраля 2024 года № 160/1. Зарегистрировано в Департаменте юстиции Павлодарской области 13 февраля 2024 года № 7478-14. Утратило силу постановлением акимата города Павлодара Павлодарской области от 18 декабря 2024 года № 1723/2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Павлодара Павлодарской области от 18.12.2024 </w:t>
      </w:r>
      <w:r>
        <w:rPr>
          <w:rFonts w:ascii="Times New Roman"/>
          <w:b w:val="false"/>
          <w:i w:val="false"/>
          <w:color w:val="ff0000"/>
          <w:sz w:val="28"/>
        </w:rPr>
        <w:t>№ 1723/2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и утвердить маршруты размещения нестационарных торговых объектов на территории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предпринимательства и сельского хозяйства города Павлодара" в установленном законодательством порядке обеспечить государственную регистрацию настоящего постановления в территориальном органе юстиции.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Беготаеву К. 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акимата города Павлодара Павлодарской области от 28.06.2024 </w:t>
      </w:r>
      <w:r>
        <w:rPr>
          <w:rFonts w:ascii="Times New Roman"/>
          <w:b w:val="false"/>
          <w:i w:val="false"/>
          <w:color w:val="ff0000"/>
          <w:sz w:val="28"/>
        </w:rPr>
        <w:t>№ 835/1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Мәшhүр Жүсіп,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"ELEGANT"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 - бидай"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магазина "DALA"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"Азия", "DALA"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Омская трасса,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85 на свободной площади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магазина "Sulpak"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Айманова,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проспект Нұрсұлтан Назарбаев, напротив магазина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оптово–розничный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слева от магазина "Шығыс"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"Шығыс"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дома № 168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Камзина,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"Удача"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дома № 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"Перекресток"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Малайсары батыра, напротив магазина "Сибирь"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"Сибирь"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дома № 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Павлова,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дома № 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дом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Ткачева,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предприятия на праве хозяйственного ведения "Павлодарский областной кардиологический центр" управления здравоохранения Павлодарской области, акимата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"Ганза"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магазина 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Торайгырова,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ярмарочного комплекса "Универсальный"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"Саяхат"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Шәкәрім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Құдайбердіұлы,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торгового дома "Алғыс"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сквера в микрорайоне "Усольский",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"Шаңырақ"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казенного предприятия "Павлодарский областной казахский музыкально-драматический театр имени Жусупбека Аймауытова"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"Small"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Ворушина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парка имени Гагарина, слева от скейтбордной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"Металлургов",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спортивной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"Хонти"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Набережная,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Гусиный перелет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"Small"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Павлодар,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сквера в микрорайоне Дачный,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детской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проспект Нұрсұлтан Назарбаев, внутри сквера имени Мәшһүр Жүсіп, слева от мечети "Мәшһүр Жүсіп"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"Продуктовый"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Набережная,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сцены "Ertis Promenade"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продовольственных /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 размещения нестационарных торговых объектов по городу Павлодар ул. Мәшһүр Жүсіп, напротив магазина "ELEGANT"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акимата города Павлодара Павлодарской области от 28.06.2024 </w:t>
      </w:r>
      <w:r>
        <w:rPr>
          <w:rFonts w:ascii="Times New Roman"/>
          <w:b w:val="false"/>
          <w:i w:val="false"/>
          <w:color w:val="ff0000"/>
          <w:sz w:val="28"/>
        </w:rPr>
        <w:t>№ 835/1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Катаева, слева от магазина "DALA"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802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промышленная зона, Омская трасса, справа от строения 85 на свободной площади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Торайгырова , напротив магазина " Sulpak"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181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81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Айманова, слева от дома № 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пр. Нұрсұлтан Назарбаев, напротив магазина "Inmart"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Камзина, слева от дома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Камзина , слева от магазина "Шығыс"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Камзина, справа от дома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Камзина, справа от дома № 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ул. Катаева, слева от дома № 87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197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Малайсары батыра, напротив магазина "Сибирь"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справа от дома №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Павлова, справа от дома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562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Ткачева , справа от здания Кардиологического центра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Торайгырова, слева от магазина "Inmart"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Торайгырова, справа от ярмарочного комплекса "Универсальный"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816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Шәкәрім Құдайбердіұлы , справа от торгового дома "Алғыс"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ул. Ткачева, внутри сквера в микрорайоне "Усольский", слева от спортивной площадки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внутри сквера "Шаңырақ", слева от детской площадки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67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ул. Ломова , слева от здания Павлодарского областного казахского музыкально-драматического театра имени Жусупбека Аймауытова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ул. Ворушина, парк Гагарина, слева от скейтбордной площадки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21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сквера "Металлургов", справа от спортивной площадки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183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Набережная, Гусиный перелет, справа от детской площадки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сквера в микрорайоне Дачный, напротив детской площадки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внутри сквера имени Мәшhүр Жүсіп, слева от мечети "Мәшhүр Жүсіп"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68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Новая набережная, слева от сцены "Ertis Promеnade"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160/1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города Павлодара утративших силу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города Павлодара от 23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1782/6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и утверждении мест размещения нестационарных торговых объектов на территории города Павлодара" (зарегистрировано в Реестре государственной регистрации нормативных правовых актов под № 6968);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города Павлодара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2081/3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Павлодара от 23 сентября 2020 года № 1782/6 "Об утверждении мест размещения нестационарных торговых объектов на территории города Павлодара" (зарегистрировано в Реестре государственной регистрации нормативных правовых актов под № 31300);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акимата города Павлодара от 21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829/2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Павлодара от 23 сентября 2020 года № 1782/6 "Об утверждении мест размещения нестационарных торговых объектов на территории города Павлодара" (зарегистрировано в Реестре государственной регистрации нормативных правовых актов под № 7355-14).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header.xml" Type="http://schemas.openxmlformats.org/officeDocument/2006/relationships/header" Id="rId5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