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63c48a" w14:textId="363c48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определении и утверждении мест и маршрутов размещения нестационарных торговых объектов на территории города Павлодара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Павлодара Павлодарской области от 12 февраля 2024 года № 160/1. Зарегистрировано в Департаменте юстиции Павлодарской области 13 февраля 2024 года № 7478-14. Утратило силу постановлением акимата города Павлодара Павлодарской области от 18 декабря 2024 года № 1723/2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города Павлодара Павлодарской области от 18.12.2024 </w:t>
      </w:r>
      <w:r>
        <w:rPr>
          <w:rFonts w:ascii="Times New Roman"/>
          <w:b w:val="false"/>
          <w:i w:val="false"/>
          <w:color w:val="ff0000"/>
          <w:sz w:val="28"/>
        </w:rPr>
        <w:t>№ 1723/2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31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12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регулировании торговой деятельности", </w:t>
      </w:r>
      <w:r>
        <w:rPr>
          <w:rFonts w:ascii="Times New Roman"/>
          <w:b w:val="false"/>
          <w:i w:val="false"/>
          <w:color w:val="000000"/>
          <w:sz w:val="28"/>
        </w:rPr>
        <w:t>пунктом 50-1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внутренней торговли, утвержденных приказом исполняющего обязанности Министра национальной экономики Республики Казахстан, акимат города Павлодара 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Определить и утвердить места размещения нестационарных торговых объектов на территории города Павлодара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Определить и утвердить маршруты размещения нестационарных торговых объектов на территории города Павлодара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Признать утратившими силу некоторые постановления акимата города Павлодара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Государственному учреждению "Отдел предпринимательства и сельского хозяйства города Павлодара" в установленном законодательством порядке обеспечить государственную регистрацию настоящего постановления в территориальном органе юстиции.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Контроль за исполнением настоящего постановления возложить на заместителя акима города Беготаеву К. К.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Исполняющий обязанности акима города Павлодара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Аманов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Павлодара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февраля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160/1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Места размещения нестационарных торговых объектов на территории города Павлодара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с изменением, внесенным постановлением акимата города Павлодара Павлодарской области от 28.06.2024 </w:t>
      </w:r>
      <w:r>
        <w:rPr>
          <w:rFonts w:ascii="Times New Roman"/>
          <w:b w:val="false"/>
          <w:i w:val="false"/>
          <w:color w:val="ff0000"/>
          <w:sz w:val="28"/>
        </w:rPr>
        <w:t>№ 835/1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Месторасположение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Занимаемая площадь (квадратный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Близлежащая инфраструктура (торговые объекты, в которых реализуется схожий ассортимент товаров, а также объекты общественного питания)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Сфера деятельности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осуществления торговой деятельности (лет)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Мәшhүр Жүсіп,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напротив магазина "ELEGANT"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магазин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 - бидай"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Катаева,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слева от магазина "DALA"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"Азия", "DALA"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Омская трасса,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справа от строения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85 на свободной площади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"Продукты"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Торайгырова,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напротив магазина "Sulpak"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торговый дом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Айманова,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слева от дома № 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"Продукты"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 проспект Нұрсұлтан Назарбаев, напротив магазина "Inmart"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"Inmart"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Камзина,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слева от дома №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оптово–розничный центр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Камзина,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слева от магазина "Шығыс"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"Шығыс"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Камзина,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справа от дома № 168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"Светлана"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улица Камзина,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справа от дома № 358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"Удача"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Катаева,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слева от дома № 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"Перекресток"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Малайсары батыра, напротив магазина "Сибирь"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магазин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"Сибирь"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проспект Нұрсұлтан Назарбаев,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справа от дома № 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"Изумруд"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Павлова,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справа от дома № 38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торговый дом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"Алатау"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Ткачева,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справа от здания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коммунального государственного предприятия на праве хозяйственного ведения "Павлодарский областной кардиологический центр" управления здравоохранения Павлодарской области, акимата Павлодарской области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торговый дом "Ганза"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Торайгырова,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слева от магазина "Inmart"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"Inmart"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Торайгырова,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справа от ярмарочного комплекса "Универсальный"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торговый дом "Саяхат"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Шәкәрім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Құдайбердіұлы,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справа от торгового дома "Алғыс"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торговый дом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"Алғыс"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внутри сквера в микрорайоне "Усольский",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слева от спортивной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"Роза"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проспект Нұрсұлтан Назарбаев,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внутри сквера "Шаңырақ"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слева от детской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ТД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Ломова,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слева от здания коммунального государственного казенного предприятия "Павлодарский областной казахский музыкально-драматический театр имени Жусупбека Аймауытова"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магазин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"Small"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Ворушина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внутри парка имени Гагарина, слева от скейтбордной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магазин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"Светофор"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внутри сквера "Металлургов",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справа от спортивной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магазин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"Хонти"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новая Набережная,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Гусиный перелет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справа от детской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магазин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"Small"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Павлодар,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внутри сквера в микрорайоне Дачный,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напротив детской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магазин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"Асем"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 проспект Нұрсұлтан Назарбаев, внутри сквера имени Мәшһүр Жүсіп, слева от мечети "Мәшһүр Жүсіп"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"Продуктовый"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новая Набережная,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слева от сцены "Ertis Promenade"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"Светофор"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розничная торговля (реализация продовольственных / непродовольственных товаров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Павлодара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февраля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160/1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Маршрут размещения нестационарных торговых объектов по городу Павлодар ул. Мәшһүр Жүсіп, напротив магазина "ELEGANT"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с изменением, внесенным постановлением акимата города Павлодара Павлодарской области от 28.06.2024 </w:t>
      </w:r>
      <w:r>
        <w:rPr>
          <w:rFonts w:ascii="Times New Roman"/>
          <w:b w:val="false"/>
          <w:i w:val="false"/>
          <w:color w:val="ff0000"/>
          <w:sz w:val="28"/>
        </w:rPr>
        <w:t>№ 835/1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562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ул. Катаева, слева от магазина "DALA"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802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27700" cy="68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Северная промышленная зона, Омская трасса, справа от строения 85 на свободной площади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64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ул. Торайгырова , напротив магазина " Sulpak"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181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ул. Айманова, слева от дома № 46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072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673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пр. Нұрсұлтан Назарбаев, напротив магазина "Inmart"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308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ул. Камзина, слева от дома № 3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308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ул. Камзина , слева от магазина "Шығыс"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277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ул. Камзина, справа от дома № 168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32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ул. Камзина, справа от дома № 358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546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ул. Катаева, слева от дома № 87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19700" cy="64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ул. Малайсары батыра, напротив магазина "Сибирь"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308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проспект Нұрсұлтан Назарбаев, справа от дома № 170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183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959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ул. Павлова, справа от дома № 38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56200" cy="60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ул. Ткачева , справа от здания Кардиологического центра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94300" cy="59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ул. Торайгырова, слева от магазина "Inmart"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32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ул. Торайгырова, справа от ярмарочного комплекса "Универсальный"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ул. Шәкәрім Құдайбердіұлы , справа от торгового дома "Алғыс"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437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689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ул. Ткачева, внутри сквера в микрорайоне "Усольский", слева от спортивной площадки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437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864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проспект Нұрсұлтан Назарбаев, внутри сквера "Шаңырақ", слева от детской площадки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67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ул. Ломова , слева от здания Павлодарского областного казахского музыкально-драматического театра имени Жусупбека Аймауытова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231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41900" cy="58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ул. Ворушина, парк Гагарина, слева от скейтбордной площадки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21300" cy="60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внутри сквера "Металлургов", справа от спортивной площадки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183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94300" cy="58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новая Набережная, Гусиный перелет, справа от детской площадки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94300" cy="63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внутри сквера в микрорайоне Дачный, напротив детской площадки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689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проспект Нұрсұлтан Назарбаев, внутри сквера имени Мәшhүр Жүсіп, слева от мечети "Мәшhүр Жүсіп"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689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Новая набережная, слева от сцены "Ertis Promеnade"</w:t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Павлодара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февраля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160/1</w:t>
            </w:r>
          </w:p>
        </w:tc>
      </w:tr>
    </w:tbl>
    <w:bookmarkStart w:name="z1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постановлений акимата города Павлодара утративших силу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Постановление акимата города Павлодара от 23 сентября 2020 года </w:t>
      </w:r>
      <w:r>
        <w:rPr>
          <w:rFonts w:ascii="Times New Roman"/>
          <w:b w:val="false"/>
          <w:i w:val="false"/>
          <w:color w:val="000000"/>
          <w:sz w:val="28"/>
        </w:rPr>
        <w:t>№ 1782/6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определении и утверждении мест размещения нестационарных торговых объектов на территории города Павлодара" (зарегистрировано в Реестре государственной регистрации нормативных правовых актов под № 6968);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Постановление акимата города Павлодара от 26 декабря 2022 года </w:t>
      </w:r>
      <w:r>
        <w:rPr>
          <w:rFonts w:ascii="Times New Roman"/>
          <w:b w:val="false"/>
          <w:i w:val="false"/>
          <w:color w:val="000000"/>
          <w:sz w:val="28"/>
        </w:rPr>
        <w:t>№ 2081/3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в постановление акимата города Павлодара от 23 сентября 2020 года № 1782/6 "Об утверждении мест размещения нестационарных торговых объектов на территории города Павлодара" (зарегистрировано в Реестре государственной регистрации нормативных правовых актов под № 31300); 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Постановление акимата города Павлодара от 21 июня 2023 года </w:t>
      </w:r>
      <w:r>
        <w:rPr>
          <w:rFonts w:ascii="Times New Roman"/>
          <w:b w:val="false"/>
          <w:i w:val="false"/>
          <w:color w:val="000000"/>
          <w:sz w:val="28"/>
        </w:rPr>
        <w:t>№ 829/2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изменения в постановление акимата города Павлодара от 23 сентября 2020 года № 1782/6 "Об утверждении мест размещения нестационарных торговых объектов на территории города Павлодара" (зарегистрировано в Реестре государственной регистрации нормативных правовых актов под № 7355-14).</w:t>
      </w:r>
    </w:p>
    <w:bookmarkEnd w:id="10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header.xml" Type="http://schemas.openxmlformats.org/officeDocument/2006/relationships/header" Id="rId5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