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95d9" w14:textId="3e5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Павлодара к 35 -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29 января 2024 года № 123/14. Зарегистрировано в Департаменте юстиции Павлодарской области 31 января 2024 года № 7463-14.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35 - 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