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27cacd" w14:textId="927cac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запрещении пребывания физических лиц на территории государственного лесного фонда и ограничении права лесопользования при проведении авиахимических, авиабиологических и аэрозольных мероприятий по борьбе с вредителями и болезнями леса, а также в периоды высокой пожарной опасности в лесу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Павлодарской области от 12 июня 2024 года 146/2. Зарегистрировано в Департаменте юстиции Павлодарской области 14 июня 2024 года № 7562-14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11) </w:t>
      </w:r>
      <w:r>
        <w:rPr>
          <w:rFonts w:ascii="Times New Roman"/>
          <w:b w:val="false"/>
          <w:i w:val="false"/>
          <w:color w:val="000000"/>
          <w:sz w:val="28"/>
        </w:rPr>
        <w:t>статьи 15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статьей 63</w:t>
      </w:r>
      <w:r>
        <w:rPr>
          <w:rFonts w:ascii="Times New Roman"/>
          <w:b w:val="false"/>
          <w:i w:val="false"/>
          <w:color w:val="000000"/>
          <w:sz w:val="28"/>
        </w:rPr>
        <w:t xml:space="preserve"> Лесного кодекса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статьей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 и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сельского хозяйства Республики Казахстан от 23 октября 2015 года № 18-02/942 "Об утверждении Правил пожарной безопасности в лесах" (зарегистрирован в Реестре государственной регистрации нормативных правовых актов за № 96107) акимат Павлодарской области ПОСТАНОВЛЯЕТ: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Запретить пребывание физических лиц на территории государственного лесного фонда и ограничить право лесопользования при проведении авиахимических, авиабиологических и аэрозольных мероприятий по борьбе с вредителями и болезнями леса, а также в периоды высокой пожарной опасности в лесу.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"Управление недропользования, окружающей среды и водных ресурсов Павлодарской области" в установленном законодательством Республики Казахстан порядке обеспечить: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государственную регистрацию настоящего постановления в Департаменте юстиции Павлодарской области;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размещение настоящего постановления на интернет-ресурсе акимата Павлодарской области после его официального опубликования. 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курирующего заместителя акима Павлодарской области.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Аким Павлодарской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Байханов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