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4882" w14:textId="5734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28 декабря 2023 года № 89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11 октября 2024 года № 155. Зарегистрировано в Департаменте юстиции Костанайской области 22 октября 2024 года № 10296-10</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декабря 2023 года № 89 (зарегистрировано в Реестре государственной регистрации нормативных правовых актов под № 10134-10)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3"/>
    <w:bookmarkStart w:name="z81" w:id="74"/>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w:t>
      </w:r>
    </w:p>
    <w:bookmarkStart w:name="z83" w:id="75"/>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5"/>
    <w:bookmarkStart w:name="z84" w:id="76"/>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6"/>
    <w:bookmarkStart w:name="z85" w:id="7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7" w:id="7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8"/>
    <w:bookmarkStart w:name="z88" w:id="7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0" w:id="8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0"/>
    <w:bookmarkStart w:name="z91" w:id="81"/>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1"/>
    <w:bookmarkStart w:name="z92" w:id="82"/>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2"/>
    <w:bookmarkStart w:name="z93" w:id="83"/>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83"/>
    <w:bookmarkStart w:name="z94" w:id="84"/>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84"/>
    <w:bookmarkStart w:name="z95" w:id="85"/>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85"/>
    <w:bookmarkStart w:name="z96" w:id="86"/>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86"/>
    <w:bookmarkStart w:name="z97" w:id="87"/>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7"/>
    <w:bookmarkStart w:name="z98" w:id="88"/>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прохождение и оплату оперативного лечения;</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3"/>
    <w:bookmarkStart w:name="z104" w:id="9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94"/>
    <w:bookmarkStart w:name="z105"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5"/>
    <w:bookmarkStart w:name="z106" w:id="96"/>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96"/>
    <w:bookmarkStart w:name="z107" w:id="9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10 апреля 2024 года.</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