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d370" w14:textId="79bd3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Костанайского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20 ноября 2024 года № 732. Зарегистрировано в Департаменте юстиции Костанайской области 21 ноября 2024 года № 10308-10.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529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акимат Костанайского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Костанайского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финансов" акимата Костанайского района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Костанайского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2025 года и подлежит официальному опубликованию.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акимата Костанайского района Костанайской области от 30.12.2024 </w:t>
      </w:r>
      <w:r>
        <w:rPr>
          <w:rFonts w:ascii="Times New Roman"/>
          <w:b w:val="false"/>
          <w:i w:val="false"/>
          <w:color w:val="000000"/>
          <w:sz w:val="28"/>
        </w:rPr>
        <w:t>№ 832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Костанайского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732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Костанайского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Степная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30 лет Целины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 Кошевого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Костомар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Крупской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Энгельса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Половниковка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Животноводческая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Комсомольская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Жумагулова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П. Морозова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Урожайная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Анисимовых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Московская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Иноземцева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Логовая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Тобольский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Жуковка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И.Ф. Павлова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Павлова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Урожайная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Белозерка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Казахстана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Киевский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Сергеевка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Рабочий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Степной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Колхозный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Молодежный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Переулок Механизаторов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Октябрьский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Владимировка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Карла Маркса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Мичурина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Олимпийская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Студенческая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Терешковой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Переулок/Улица Целинный (-ая)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Космонавтов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Подстанция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Релейка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Сормовка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Павлова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Мяготина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Ж.С. Султанбекова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П. Исмуратова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Экспериментальная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 дала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Жаманбаева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Ветеранов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 Мандая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Какимжановой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Ждановка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Аккабак (Абая)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Дощанова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Мауленова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Семилетка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Байтурсынова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Соколово - Сарбайская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Апрельская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Луговая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Кубанская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Советская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30 лет Победы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СССР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Московская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50 лет Октября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Бр. Родионовых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Наметова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Западная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Северный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Спортивная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Студенческая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Ипподромная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Осиновка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Рыспай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Первомайская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Тихая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Талапкер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Тобыл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25 лет Целины - от пересечения улицы Калабаева до улицы Ауэзова, улица Ауэзова - от пересечения улицы 25 лет Целины до улицы Тәуелсіздік, улица Калабаева - от пересечения улицы Тәуелсіздік до улицы 25 лет Целины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 - от пересечения улицы Ленина до улицы Дорожная, улица Дорожная - от пересечения улицы Ленина до переулка Почтовый, переулок Почтовый - от пересечения улицы Дорожная до улицы Ленина, улица Ленина - от пересечения переулка Почтовый до улицы Тәуелсіздік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 - от пересечения улицы Дорожная до улицы Терешковой, улица Терешковой - от пересечения улицы Тәуелсіздік до улицы Красноармейская, улица Красноармейская - от пересечения улицы Тәуелсіздік до улицы 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Тәуелсіздік - от пересечения улицы Терешковой до улицы Калабаева, улица Калабаева - от пересечения улицы Тәуелсіздік до микрорайона Строитель, микрорайон Строитель - от пересечения улицы Калабаева до улицы Терешковой, улица Терешковой - от пересечения микрорайона Строитель до улицы Тәуелсіздік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Тәуелсіздік - от пересечения улицы Калабаева до микрорайона Дорожник, микрорайон Дорожник - от пересечения улицы Тәуелсіздік до микрорайона Водник, микрорайон Водник - от пересечения микрорайона Дорожник до улицы Калабаева, улица Калабаева - от пересечения микрорайона Водник до улицы Тәуелсіздік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Поповича - от пересечения улицы Терешковой до улицы Калабаева, улица Калабаева - от пересечения переулка Поповича до улицы Тәуелсіздік, улица Тәуелсіздік - от пересечения улицы Калабаева до улицы Терешковой, улица Терешковой - от пересечения улицы Тәуелсіздік до переулка Поповича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Переулок Поповича - от пересечения улицы Поповича до улицы Терешковой, улица Терешковой - от пересечения переулка Поповича до улицы Тәуелсіздік, улица Тәуелсіздік - от пересечения улицы Терешковой до улицы Поповича, улица Поповича - от пересечения улицы Тәуелсіздік до переулка Поповича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Кирова - от пересечения улицы Павлова до улицы Поповича, улица Поповича - от пересечения переулка Кирова до улицы Тәуелсіздік, улица Тәуелсіздік - от пересечения улицы Поповича до улицы Ленина, улица Ленина - от пересечения улицы Тәуелсіздік до улицы Северная, улица Северная - от пересечения улицы Ленина до улицы Павлова, улица Павлова - от пересечения улицы Комсомольская до переулка Кирова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- от пересечения улицы Лесная до улицы Ленина, улица Ленина - от пересечения улицы Набережная до переулка Пионерский, переулок Пионерский - от пересечения улицы Ленина до улицы Озерная, улица Озерная - от пересечения переулка Пионерский до улицы Лесная, улица Лесная - от пересечения улицы Озерная до улицы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М-36 - от пересечения улицы Поповича до улицы Терешковой, улица Терешковой - от пересечения трассы М-36 до переулка Поповича, переулок Поповича - от пересечения улицы Терешковой до улицы Поповича, улица Поповича - от пересечения переулка Поповича до трассы М-36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М-36 - от пересечения улицы Калабаева до переулка Поповича, улица Калабаева - от пересечения трассы М-36 до переулка Поповича, переулок Поповича - от пересечения улицы Калабаева до трассы М-36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М-36 - от пересечения улицы Калабаева до улицы Ауэзова, улица Ауэзова - от пересечения трассы М-36 до улицы 25 лет Целины, улица 25 лет Целины - от пересечения улицы Ауэзова до улицы Калабаева, улица Калабаева - от пересечения улицы 25 лет Целины до трассы М-36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Калабаева - от пересечения улицы Терешковой до улицы Механизаторов, улица Механизаторов - от пересечения улицы Калабаева до улицы Обручева, улица Обручева - от пересечения улицы Механизаторов до улицы Терешковой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Пионерский - от пересечения улицы Дорожная до улицы Обручева, улица Обручева - от пересечения переулка Пионерский до улицы Механизаторов, улица Механизаторов - от пересечения улицы Обручева до улицы 40 лет Октября, улица 40 лет Октября - от пересечения улицы Механизаторов до улицы Пионерская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Пионерский - от пересечения улицы 40 лет Октября до улицы Дорожная, улица Дорожная - от пересечения переулка Пионерский до улицы Механизаторов, улица Механизаторов - от пересечения улицы Дорожная до переулка Озерный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- от пересечения улицы Ленина до трассы М-36, трасса М-36 - от пересечения улицы Набережная до улицы Поповича, улица Поповича - от пересечения трассы М-36 до переулка Кирова, переулок Кирова - от пересечения улицы Поповича до улицы Павлова, улица Павлова - от пересечения переулка Кирова до улицы Северная, улица Северная - от пересечения улицы Павлова до улицы Ленина, улица Ленина - от пересечения улицы Северная до улицы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Набережная - от пересечения улицы Ленина до улицы Павлова, улица Павлова - от пересечения улицы Набережная до улицы Комсомольская, улица Комсомольская - от пересечения улицы Павлова до улицы Ленина, улица Ленина - от пересечения улицы Комсомольская до улицы Набережная (002)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Восточный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Механизаторов - от пересечения улицы Ленина до улицы Леонова, улица Семина - от пересечения улицы Механизаторов до микрорайона имени Алтынсарина, микрорайон имени Алтынсарина - от пересечения улицы Семина до улицы Механизаторов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 - от пересечения улицы Лесная до улицы Кирпичная, улица Кирпичная - от пересечения улицы Тәуелсіздік до переулка Пионерский, переулок Пионерский - от пересечения улицы Кирпичная до улицы Лесная, улица Лесная - от пересечения переулка Пионерский до улицы Тәуелсіздік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Восточный - от пересечения улицы Механизаторов до улицы Тәуелсіздік, улица Тәуелсіздік - от пересечения микрорайона Восточный до восточной границы города Тобыл, восточная граница города Тобыл - от пересечения улицы Тәуелсіздік до границы садового общества "Автомобилист", граница садового общества "Автомобилист" - от пересечения восточной границы города Тобыл до улицы Механизаторов, улица Механизаторов - от пересечения границы садового общества "Автомобилист" до микрорайона Восточный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садового общества "Автомобилист" - от пересечения улицы Леонова до микрорайона Астана, микрорайон Астана - от пересечения границы садового общества "Автомобилист" до микрорайона имени Алтынсарина, улица Семина - от пересечения улицы Чайковского до микрорайона Астана, микрорайон Астана - от пересечения улицы Семина до микрорайона имени Алтынсарина, микрорайон имени Алтынсарина - от пересечения микрорайона Астана до улицы Семина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Пионерский - от пересечения западной границы города Тобыл до переулка Озерный, переулок Озерный - от пересечения переулка Пионерский до улицы Механизаторов, улица Механизаторов - от пересечения переулка Озерный до западной границы города Тобыл (016), территория садовых обществ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30 лет Победы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Стадионная (четная сторона)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Стадионная (нечетная сторона)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 роща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Арман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Новостройка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Педагогическая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Шеминовское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Мирный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Центральный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Молодежный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Рязановка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Молодежный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Мичуринское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Аубакирова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Восточный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Мичурина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Олимпийская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Дачная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Тепличная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Черного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Южный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Алтынсарино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Кирпичная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Новостройка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Таза 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70 лет Октября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Главная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КоролҰва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Магистральная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Московское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Мельничная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Павлова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Почтовая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Привокзальная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70 лет Октября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Большая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Фестивальная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Луговая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Московская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Олимпийская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Пролетарская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Спортивная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Урожайная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30 лет Целины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Светлый Жарколь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Партизанская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Надеждинка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Майалап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Сексенбая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Нурпеисова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Карла Маркса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Пролетарская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Цветочный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Энгельса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Луговая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Шишкинское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Тельмана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Суриковка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Карла Маркса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Чапаева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Олимпийская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Московская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Ленинградская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Лиманный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Кузнечная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Кузнечный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Полевая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Луговая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Цветочная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Старый лесхоз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Рыбное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Луговая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Лиманное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Западная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Лиманный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Лиманная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Новостройка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Фермовская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Молокановка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Железнодорожный Хутор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Луговая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Тупиковый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Селезнева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Урожайная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Нечаевка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Нишанова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Луговая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Торговая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Шоккарагай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Садчиковка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Леонова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Константиновка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Терешковой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Константиновка, трасса Затобольск - Сергеевка 38 (12183089000), 40 (12183089263)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Бегежан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Ульяновское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50 лет Октября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Павлова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