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4341c" w14:textId="33434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коэффициентов зонирования, учитывающих месторасположение объекта налогообложения в населенных пунктах Джангельдинского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Джангельдинского района Костанайской области от 29 ноября 2024 года № 166. Зарегистрировано в Департаменте юстиции Костанайской области 29 ноября 2024 года № 10326-10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529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налогах и других обязательных платежах в бюджет" (Налоговый кодекс), акимат Джангельдинского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коэффициент зонирования, учитывающие месторасположение объекта налогообложения в населенных пунктах Джангельдинского района,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экономики и финансов Джангельдинского района"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Джангельдинского района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Джангельдинского района.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 1 января 2025 года и подлежит официальному опубликованию.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Джангельдинского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Оспанов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Джангельдинского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ноября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166</w:t>
            </w:r>
          </w:p>
        </w:tc>
      </w:tr>
    </w:tbl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Коэффициенты зонирования, учитывающие месторасположение объекта налогообложения в населенных пунктах Джангельдинского района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зонирования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Акшиганак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Тосын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Тауелсиздик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Жеңіс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Бейбітшілік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Желтоксан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Алакол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Олкейік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Карсакбасы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Оспанхана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Шакшака Батыра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Каракамыса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Айнаколь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Туйемойнак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Тосын Кумы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Кокалат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Мырзагазы Иманберлина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Қыпшақ Сейтқұл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Оймауыта Дауылбаева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Шакира Батыра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Айсы Нурманова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Колкамыс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Колкамыс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Шеген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Желтоксан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Хамза Нарымбаев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Еркеш Тауешкин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Дамолла Катен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Байту Салык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Тосын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Нурхан Ахметбеков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Абжан Турманов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Каргалы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Аралбай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Бейбітшілік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Марат Нұрқалиев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Жанайдар Батыр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Тәуелсіздік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Табай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Тауыш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Тауыш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Танаткан Дуйсекеев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Желтоксан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Астана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Каратубек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Наурыз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Албарбогет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Токанай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Токанай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Тентексай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Тентексай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Сарысу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Сарысу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Акколь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Ардагерлер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Жеңіс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Бейбітшілік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Аңсаған Конкабаев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Кенжеғали Сағадиев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Ахмет Байтұрсынов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Ахмет Байтұрсынұлы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Ахмет Байтұрсынов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Қарасу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Бейбітшілік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Жеңіс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Міржақып Дулатов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Тәуелсіздік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Калам-Карасу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Акмырза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Амиргали Душатов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Самен Жанабергенов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Бескопа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Шубалан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Шубалан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Шили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Фатхолла Кірмаңдаев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Едрес Нұрпейісов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Жексенбай Қондышев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Әлмұханбет Оспанұлы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Бестау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Милисай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Қуаныш Қасымов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Тың Игерушілер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Балдая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Жастар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Сужарган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Желтоқсан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Қошалақ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Байтемір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Астана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Сага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Ғазез Әмірханұлы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Күдері Ақын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Міржақып Дулатов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Тәуелсіздік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Жеңіс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Ошаганды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Құмшық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Ошағанды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Узынкарасу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Ұзынқарасу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Бидайык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Бейбітшілік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Тәуелсіздік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Торгай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Нурхана Акына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Койшыгара Салгарина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Гафу Кайырбекова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Кулжановых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К.Алтынсары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Алиби Жангелдина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Кыпшак Сейткула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Токтабаев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Жакан Косабаев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Болата Хамзина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Ыбырая Алтынсарина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Омара Тынымова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Дабена Бокишова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Айса Нурманова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Муханбетжана Дузенова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Кейки Батыр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Мырзагалия Жангелова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Дамолла Катена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Кеншилик Мырзабекова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Миржакыпа Дулатова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Каражана Топаева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Кайырбек Алматова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Ермана Мусина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Энергетика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Амангелды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Кайнекей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Бакытжана Байкадамова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Сырбайа Мауленова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Акмырза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Хакимбека Токина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Канапия Кайдосова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Айтима Кожмуханбетова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Сейт Кенжеахметова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Айгожин Аяжан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Нарынбаевых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Ахмет Байтурсынова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Кенжегали Сагадиева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Когабай Сарсекеева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Сапабека Жунусова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