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4461" w14:textId="de444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августа 2020 года № 69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2024 года № 17. Зарегистрировано в Департаменте юстиции Костанайской области 28 марта 2024 года № 10163-10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28 августа 2020 года № 69 (зарегистрировано в Реестре государственной регистрации нормативных правовых актов под № 9422)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решению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решению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национальная электрическая сеть, магистральные линии связи и прилегающие к ним территории.".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