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74bc" w14:textId="35e7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Аулиекольского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22 ноября 2024 года № 213. Зарегистрировано в Департаменте юстиции Костанайской области 22 ноября 2024 года № 10313-10.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529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Аулиекольского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Аулиекольского района Костанайской области от 30.12.2024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Аулиекольского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Баймагамбетова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10 пятилетка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Саржетім Қарабалуан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Шақшақ Жәнібек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Ерика Асанбаева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пятилетка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Индустриальная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Султана Еркимбаева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Затобольская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Украинская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Джангельдина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Рахимова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Родниковая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Байқұлақ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Жильгильдина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Сьянова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Космонавтов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Салыка Молдахметова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Медета Досымханова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Прибрежная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Мұқаш Тойқожаұлы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Шаяхметова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Куаныша Шамшиева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Березовая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Заводская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Песчанная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Фаризова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Восточный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К. Тургумбаева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Молдагуловой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Бураншина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Больничная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Спортивная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Кавкетаева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Гастелло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Шахтерская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Путевая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Свиридова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Фадеева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Кутузова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Деповская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Вагонная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Фрунзе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Убаган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Железнодорожный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Прорабская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Садовый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Гоголя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Караганская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Военный Городок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Матросов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Разведчиков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Закарьерная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Аманкарагайское Лесничество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Маркса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Лихачева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Чкалова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Павлова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Суворова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Нефтяников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Кутузова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Пацаева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Энтузиастов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Авторудная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Больничный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Зеленый Клин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№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110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Кардон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Кардон 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Ерошенко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Шолохова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70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Победы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Дзержинского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Королева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Рыскулова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Муратбаева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Мамедова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Бигельдинова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Нечипуренко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Ауезова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Чехова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ГРП Западная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Студенческая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Нелюбова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20 лет Целины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Лиманная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Кузнечный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Щорса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ГРП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СССР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Құрқұыс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Рябоконь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Апрельская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Карпова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Наметова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Ростовцева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Цаля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Пикулева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Резниченко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Черкашина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Халиулина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Бегайдарова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Нечепуренко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40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Кравцова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Жильгильдина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Тургумбаева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