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b67a" w14:textId="0c5b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Лисаковска от 25 февраля 2022 года № 67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Лисаковску и поселку Октябрьский"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18 июля 2024 года № 333. Зарегистрировано в Департаменте юстиции Костанайской области 5 августа 2024 года № 10249-10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Лисаковску и поселку Октябрьский" от 25 февраля 2022 года № 67 (зарегистрировано в Реестре государственной регистрации нормативных правовых актов под № 27014)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Лисаковску и поселку Октябрьский,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 и градостроительства акимата города Лисаковска"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