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fa9ea7" w14:textId="bfa9e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23 ноября 2023 года № 57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Лисаковска Костанайской области от 20 февраля 2024 года № 74. Зарегистрировано в Департаменте юстиции Костанайской области 27 февраля 2024 года № 10149-10. Утратило силу решением Лисаковского городского маслихата Костанайской области от 20 августа 2026 года № 264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Лисаковского городского маслихата Костанайской области от 20.08.2026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Лисаковский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23 ноября 2023 года № 57 (зарегистрировано в Реестре государственной регистрации нормативных правовых актов под № 10097)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К 35-летию вывода ограниченного контингента советских войск из Демократической Республики Афганистан – 15 февраля: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действий, в размере 50 месячных расчетных показателей;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действий, в размере 50 месячных расчетных показателей;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- Союза ССР), в размере 50 месячных расчетных показателей;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увечья, либо награжденным орденами и медалями бывшего Союза ССР за участие в обеспечении боевых действий, в размере 50 месячных расчетных показателей;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или вследствие заболевания при прохождении воинской службы в Афганистане, где велись боевые действия, в размере 50 месячных расчетных показателей;";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11)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русском языке изложить в новой редакции, текст на казахском языке не меняется: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Социальная помощь на оплату обучения оказывается на получение одного образования.";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Социальная помощь по основаниям, предусмотренным подпунктами 1) и 5)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оказывается не позднее трех месяцев со дня наступления указанных событий.";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или акиму поселка, представляет заявление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с приложением следующих документов: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 (для идентификации личности);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1),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впервые обратившиеся, представляют документ, подтверждающий социальный статус заявителя.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Родитель либо законный представитель лиц, указанных в подпункте 3)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представляют документ, подтверждающий факт заболевания вирусом иммунодефицита человека.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4)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представляют документ, подтверждающий факт заболевания туберкулезом и нахождения на амбулаторном лечении.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5), 9)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представляют документы, подтверждающие факт проживания и стоимость проезда.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абзаце четвертом подпункта 6)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представляют документы, подтверждающие факт обучения, ее стоимость и индивидуальную программу абилитации и реабилитации лица с инвалидностью.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8)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представляют копию рецептурного бланка за текущий год, заверенную врачом, и кассовый и/или товарный чек.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10), 11)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представляют документ, подтверждающий факт причиненного ущерба гражданину (семье) либо его имуществу вследствие стихийного бедствия или пожара.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12)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представляют документы, подтверждающие факт освобождения из мест лишения свободы, нахождения на учете службы пробации.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14)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представляют сведения о доходах за квартал, предшествующий кварталу обращения, документы, подтверждающие факт смерти, а также факт регистрации умершего в качестве безработного на момент смерти.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назначается с месяца подачи заявления.".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Мухамадиева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