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70c0" w14:textId="cde7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28 марта 2024 года № 120 "Об определении размера и порядка оказания жилищной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18 декабря 2024 года № 185. Зарегистрировано в Департаменте юстиции Костанайской области 25 декабря 2024 года № 10339-10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помощи" от 28 марта 2024 года № 120 (зарегистрировано в Реестре государственной регистрации нормативных правовых актов под № 10171-10)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