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f21e05" w14:textId="7f21e0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маслихата от 2 ноября 2023 года № 61 "Об утверждении Правил оказания социальной помощи, установления ее размеров и определения перечня отдельных категорий нуждающихся граждан"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города Костаная Костанайской области от 30 апреля 2024 года № 94. Зарегистрировано в Департаменте юстиции Костанайской области 2 мая 2024 года № 10190-10. Утратило силу решением Костанайского городского маслихата Костанайской области от 10 августа 2026 года № 264</w:t>
      </w:r>
    </w:p>
    <w:p>
      <w:pPr>
        <w:spacing w:after="0"/>
        <w:ind w:left="0"/>
        <w:jc w:val="both"/>
      </w:pPr>
      <w:bookmarkStart w:name="z14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Костанайского городского маслихата Костанайской области от 10.08.2026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Костанайский городской маслихат РЕШИЛ: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"Об утверждении Правил оказания социальной помощи, установления ее размеров и определения перечня отдельных категорий нуждающихся граждан" от 2 ноября 2023 года № 61 (зарегистрировано в Реестре государственной регистрации нормативных правовых актов под № 10081) следующее изменение: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граждан, утвержденных указанным решением: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9)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в связи с причинением ущерба гражданину (семье) либо его имуществу вследствие стихийного бедствия или пожара, без учета доходов, единовременно, в размере не более 100 месячных расчетных показателей;".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 и распространяет свое действие на отношения, возникшие с 10 апреля 2024 года.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Костанайского городского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Байгабулов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