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0d488" w14:textId="480d4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решение маслихата от 2 ноября 2023 года № 61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Костаная Костанайской области от 9 февраля 2024 года № 81. Зарегистрировано в Департаменте юстиции Костанайской области 12 февраля 2024 года № 10140-10. Утратило силу решением Костанайского городского маслихата Костанайской области от 10 августа 2026 года № 264</w:t>
      </w:r>
    </w:p>
    <w:p>
      <w:pPr>
        <w:spacing w:after="0"/>
        <w:ind w:left="0"/>
        <w:jc w:val="both"/>
      </w:pPr>
      <w:bookmarkStart w:name="z30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Костанайского городского маслихата Костанайской области от 10.08.2026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Костанайский городской маслихат РЕШИЛ: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 ноября 2023 года № 61 (зарегистрировано в Реестре государственной регистрации нормативных правовых актов под № 10081) следующие изменения и дополнение: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Перечень праздничных дней и памятных дат для оказания социальной помощи: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защитника Отечества – 7 мая;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Победы – 9 мая;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Независимости – 16 декабря.";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к 35-летию вывода ограниченного контингента советских войск из Демократической Республики Афганистан – 15 февраля: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– Союз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Афганистана, в размере 50 месячных расчетных показателей;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действий, в размере 50 месячных расчетных показателей;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действий, в размере 50 месячных расчетных показателей;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ССР, в размере 50 месячных расчетных показателей;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увечья, либо награжденным орденами и медалями бывшего Союза ССР за участие в обеспечении боевых действий, в размере 50 месячных расчетных показателей;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или вследствие заболевания при прохождении воинской службы в период боевых действий в Афганистане, в размере 50 месячных расчетных показателей;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Афганистане, в размере 50 месячных расчетных показателей.";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4) следующего содержания: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День Независимости – 16 декабря: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жертвам политических репрессий из числа участников событий 17-18 декабря 1986 года в Казахстане, реабилитированных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репрессий", в размере 200 000 (двести тысяч) тенге.".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Байгабулов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