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6056" w14:textId="3916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Мунайлинского районного маслихата от 23 октября 2023 года № 6/41 "Об утверждении Правил оказания социальной помощи, установления ее размеров и определения перечня отдельных категорий нуждающихся граждан в Мунайлинском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31 мая 2024 года № 16/96. Зарегистрировано Департаментом юстиции Мангистауской области 7 июня 2024 года № 4714-12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Мунайлинский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от 23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№6/41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в Мунайлинском районе" (зарегистрировано в Реестре государственной регистрации нормативных правовых актов под №4631-12)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первый 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новой редакции, текст на казахском языке не меняется: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Социальная помощь отдельным категориям нуждающихся граждан, оказывается единовременно и (или) периодически (ежемесячно, 1 раз в год) следующим категориям граждан:".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Мунайлинского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