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0e71" w14:textId="d670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Мангистауском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16 апреля 2024 года № 11/83. Зарегистрировано Департаментом юстиции Мангистауской области 24 апреля 2024 года № 4701-12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Мангистауском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Мангистауского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№ 11/83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Мангистауском районе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Мангистауском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"Мангистауский районный отдел занятости и социальных программ" (далее - услугодатель).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3 (трех) процентов, а для одиноких пенсионеров (супругов) и лиц с инвалидностью всех групп в размере 1 (одного) процента.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№ 11/83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Мангистауского районного маслихата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№3700).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№35/393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№4107).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районного маслихата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№36/405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№18/192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№4165).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№43/479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№4419).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Мангистауского районного маслихата от 21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№8/60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№18/192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№25019).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Мангистауского районного маслихата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№13/140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№18/192 "Об определении размера и порядка оказания жилищной помощи в Мангистауском районе" (зарегистрировано в Реестре государственной регистрации нормативных правовых актов под №28158).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Мангистауского районного маслихата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№3/21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№18/192 "Об определении размера и порядка оказания жилищной помощи в Мангистауском районе" (зарегистрировано в Реестре государственной регистрации нормативных правовых актов под №4575-12).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Мангистауского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№7/51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 августа 2018 года №18/192 "Об определении размера и порядка оказания жилищной помощи в Мангистауском районе" (зарегистрировано в Реестре государственной регистрации нормативных правовых актов под №4655-12).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