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c8fc" w14:textId="7f3c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Мангистауском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16 апреля 2024 года № 11/84. Зарегистрировано Департаментом юстиции Мангистауской области 18 апреля 2024 года № 4696-12.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в Мангистауском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Мангистауского районного маслихата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координации занятости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социальных программ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"17"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22/172</w:t>
            </w:r>
          </w:p>
        </w:tc>
      </w:tr>
    </w:tbl>
    <w:bookmarkStart w:name="z9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Мангистауском районе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Мангистауского районного маслихата Мангистауской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22/172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Мангистауском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"Мангистауский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14"/>
    <w:bookmarkStart w:name="z10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и памятным датам устанавливается один раз в календарном году. При наличии нескольких оснований социальная помощь к праздничным дням и памятным датам назначается только по одному основанию в денежной форме следующим категориям граждан: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 получившим ранее звание "Мать-героиня", награжденным орденами "Материнская слава" I и II степени - в размере 15000 (пятнадцати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Праздник единства народа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110000 (сто десять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5000000 (пяти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войны- в размере 259500 (двести пятьдесят девять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в размере 216250 (двести шестнадцать тысяч двести 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216250 (двести шестнадцать тысяч двести 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173000 (сто семьдесят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бывшего Союза Советских Социалистических Республик (далее – Союз ССР) за самоотверженный труд и безупречную воинскую службу в тылу в годы Великой Отечественной войны - в размере 173000 (сто семьдесят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173000 (сто семьдесят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 или вследствие заболевания, связанного с пребыванием на фронте - в размере 173000 (сто семьдесят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в размере 173000 (сто семьдесят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173000 (сто семьдесят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173000 (сто семьдесят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173000 (сто семьдесят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173000 (сто семьдесят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173000 (сто семьдесят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(вступившему) в повторный брак - в размере 173000 (сто семьдесят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в размере 43250 (сорок три тысяч двести 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(детям) государственного социального пособия по случаю потери кормильца - в размере 34600 (тридцать четыре тысяч шестьсот)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октября- День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(семидесяти) лет - в размере 15000 (пятнадцати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 декабря –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без учета доходов – в размере 216250 (двести шестьнадцать тысяч двести пятьдесят)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Мангистауского районного маслихата Мангистауской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28/216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граждан, оказывается следующим категориям граждан по заявлению: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вреда гражданину (семье) либо его имуществу в результате стихийного бедствия в течение шести месяцев с момента наступления данной ситуации, по заявлению, единовременно, без учета дохода - в размере не более 450000 (четыреста пятьдесять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причинении вреда гражданину (семье) либо его имуществу в результате пожара в течение шести месяцев с момента наступления данной ситуации, по заявлению, единовременно, без учета дохода - в размере не более 450000 (четыреста пятьдесять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социально-значимые заболевания (злокачественные новообразования, туберкулез, болезнь вызванная вирусом иммунодефицита человека), не получающим государственные пособия по инвалидности, 1 раз в год, без учета доходов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имеющим среднедушевой доход ниже кратной величины прожиточного минимума по республике, предшествующей кварталу обращения, 1 раз в год - в размере - 50000 (пятьдесять тясяч)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Великой Отечественной войны, ветеранам боевых действий на территории других государств и ветеранам, приравненным по льготам к участникам Великой Отечественной войны, их вдовам, лицам трудившимся и проходившим воинскую службу в тылу,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 из зон отчуждения и отселения в Республику Казахстан, включая детей которые на день эвакуации находились на внутриутробном состоянии, санаторно-курортное лечение на территории Республики Казахстан оказывается 1 раз в год без учета доходов но не более гарантированной суммы и оплата стоимости проезда на железнодорожном транспорте (при этом, если указанные лица одновременно относятся также к категории лиц с инвалидностью, предоставление осуществляется только по одному основанию (одной категории) по их выбору;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лицо, сопровождающее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 без учета доходов, 1 раз в год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 (за исключением лиц с инвалидностью, получивших трудовое увечье или профессиональное заболевание по вине работодателя).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Мангистауского районного маслихата Мангистауской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28/216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оказания социальной помощи, перечень документов, предоставляемых для получения социальной помощи, основания отказа в оказании социальной помощи, прекращения и возврата социальной помощи приведены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2024 года  № 11/84</w:t>
            </w:r>
          </w:p>
        </w:tc>
      </w:tr>
    </w:tbl>
    <w:bookmarkStart w:name="z8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Мангистауского районного маслихата</w:t>
      </w:r>
    </w:p>
    <w:bookmarkEnd w:id="22"/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Мангистауского районного маслихатаот 21 октября 2016 года </w:t>
      </w:r>
      <w:r>
        <w:rPr>
          <w:rFonts w:ascii="Times New Roman"/>
          <w:b w:val="false"/>
          <w:i w:val="false"/>
          <w:color w:val="000000"/>
          <w:sz w:val="28"/>
        </w:rPr>
        <w:t>№5/52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под №3176).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Мангистауского районного маслихатаот 15 мая 2018 года </w:t>
      </w:r>
      <w:r>
        <w:rPr>
          <w:rFonts w:ascii="Times New Roman"/>
          <w:b w:val="false"/>
          <w:i w:val="false"/>
          <w:color w:val="000000"/>
          <w:sz w:val="28"/>
        </w:rPr>
        <w:t>№16/177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изменения в решение Мангистауского районного маслихата от 21 октября 2016 года №5/52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под №3619).</w:t>
      </w:r>
    </w:p>
    <w:bookmarkEnd w:id="24"/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Мангистауского районного маслихатаот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№23/266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 Мангистауского районного маслихата от 21 октября 2016 года №5/52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под №3813).</w:t>
      </w:r>
    </w:p>
    <w:bookmarkEnd w:id="25"/>
    <w:bookmarkStart w:name="z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Мангистауского районного маслихата от 6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№32/357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Мангистауского районного маслихата от 21 октября 2016 года №5/52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под №4020).</w:t>
      </w:r>
    </w:p>
    <w:bookmarkEnd w:id="26"/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Мангистауского районного маслихатаот 20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№36/404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решение Мангистауского районного маслихата от 21 октября 2016 года №5/52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под №4164).</w:t>
      </w:r>
    </w:p>
    <w:bookmarkEnd w:id="27"/>
    <w:bookmarkStart w:name="z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Мангистауского районного маслихатаот 27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№40/435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21 октября 2016 года №5/52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под №4281).</w:t>
      </w:r>
    </w:p>
    <w:bookmarkEnd w:id="28"/>
    <w:bookmarkStart w:name="z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Мангистауского районного маслихатаот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№43/477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21 октября 2016 года №5/52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под №4420).</w:t>
      </w:r>
    </w:p>
    <w:bookmarkEnd w:id="29"/>
    <w:bookmarkStart w:name="z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Мангистауского районного маслихатаот 18 мая 2022 года </w:t>
      </w:r>
      <w:r>
        <w:rPr>
          <w:rFonts w:ascii="Times New Roman"/>
          <w:b w:val="false"/>
          <w:i w:val="false"/>
          <w:color w:val="000000"/>
          <w:sz w:val="28"/>
        </w:rPr>
        <w:t>№13/139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решение Мангистауского районного маслихата от 21 октября 2016 года №5/52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под №28265).</w:t>
      </w:r>
    </w:p>
    <w:bookmarkEnd w:id="30"/>
    <w:bookmarkStart w:name="z9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Мангистауского районного маслихатаот 3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№16/160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 Мангистауского районного маслихата от 21 октября 2016 года №5/52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под №30217).</w:t>
      </w:r>
    </w:p>
    <w:bookmarkEnd w:id="31"/>
    <w:bookmarkStart w:name="z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Мангистауского районного маслихата  от 12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№4/29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 Мангистауского районного маслихатаот 21 октября 2016 года № 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под №4587-12).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