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1db3" w14:textId="d741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марта 2024 года № 13/105. Зарегистрировано Департаментом юстиции Мангистауской области 3 апреля 2024 года № 4690-12.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Каракиянском районе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Каракиянского районного маслихата Мангистауской области от 26.12.2025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35/288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Каракиянский районный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Правила оказания жилищной помощи в Каракиянском районе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26.12.2025 </w:t>
      </w:r>
      <w:r>
        <w:rPr>
          <w:rFonts w:ascii="Times New Roman"/>
          <w:b w:val="false"/>
          <w:i w:val="false"/>
          <w:color w:val="000000"/>
          <w:sz w:val="28"/>
        </w:rPr>
        <w:t>№ 35/288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 структурные элементы решений Каракиянского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 13/105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Размер и Правила оказания жилищной помощи в Каракиянском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Каракиянского районного маслихата Мангистауской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35/288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проживающим в Каракиянском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"Каракиянский районный отдел занятости, социальных программ" (далее -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помощи, в порядке, определяемом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Каракиянского районного маслихата Мангистауской области от 26.12.2025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35/288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3 (трех) процентов, а для одиноких пенсионеров (супругов) и лиц с инвалидностью всех групп в размере 1 (одного) процента.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</w:t>
      </w:r>
      <w:r>
        <w:rPr>
          <w:rFonts w:ascii="Times New Roman"/>
          <w:b w:val="false"/>
          <w:i w:val="false"/>
          <w:color w:val="000000"/>
          <w:sz w:val="28"/>
        </w:rPr>
        <w:t>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Каракиянского районного маслихата Мангистауской области от 04.06.2025 </w:t>
      </w:r>
      <w:r>
        <w:rPr>
          <w:rFonts w:ascii="Times New Roman"/>
          <w:b w:val="false"/>
          <w:i w:val="false"/>
          <w:color w:val="000000"/>
          <w:sz w:val="28"/>
        </w:rPr>
        <w:t>№ 27/232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 предоставления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Каракиянского районного маслихата Мангистауской области от 26.12.2025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35/288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 13/105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и структурных элементов решений Каракиянского районного маслихата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2286).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16/169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2380).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22/227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2514).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24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3185).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8/94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3304).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от 29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17/197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3629).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от 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18/210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3689).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37/381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4096).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41/414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Каракиянского районного маслихата" (зарегистрировано в Реестре государственной регистрации нормативных правовых актов под № 4237).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45/453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4362).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от 29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под № 25567).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от 7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17/165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11 июля 2013 года № 11/120 "Об определении размера и порядка оказания жилищной помощи в Каракиянском районе" (зарегистрировано в Реестре государственной регистрации нормативных правовых актов под № 29495).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4/28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11 июля 2013 года № 11/120 "Об определении размера и порядка оказания жилищной помощи в Каракиянском районе" (зарегистрировано в Реестре государственной регистрации нормативных правовых актов под № 4570-12).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Пункт 1 приложения к решению от 19 октября 2023 года № 7/77 "О внесении изменений в некоторые решения Каракиянского районного маслихата" (зарегистрировано в Реестре государственной регистрации нормативных правовых актов под № 4624-12).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