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55af1" w14:textId="0e55a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Курык Каракиянского района Мангистауской области от 6 февраля 2024 года № 37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аким села Курык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товариществу с ограниченной ответственностью "Ak Su KMG" публичный сервитут сроком на 3 (три) года, без изъятия участков у земепользователей земельных участков общей площадью 17,2158 гектар на территории земли в селе Курык для проведения волоконно-оптических линий связи (ВОЛС) согласно приложению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"Аппарат акима села Курык" в установленном законодательством порядке обеспечить: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решения на официальное опубликование в Эталонном контрольном банке нормативных правовых актов Республики Казахстан;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Каракиянского района после его официального опубликования.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Салихов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Перчень земельных участков устанавливаемых публичный сервитут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категория земель землепользователей по месту предоставления земельных участков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установления публичного сервитута, га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села Курык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17,2158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80,2935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"Aksu KMG" (131970171037)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0,9687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Толкын (131970171041)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10,7082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Асылбек (13197017942)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6,9399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Сақтағанов Бөкенбай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"Жанболат" (13197017942)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18,5810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Жылкыбаев Бегадил (13197017668)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3,3286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Айтешов Аскар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Айтешова Нурсулу (13197017344)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Айтешов Есбол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10,8347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Салихов Калыбек КХ "Бастау" (13197017336)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2,4222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Темирханов Сансызбай (13197017660)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6,9165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Сайынов Берік (13197017220)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26,1282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Нурманова Роза (13197017677)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4,0834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188,4207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