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f37" w14:textId="af9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Бейнеуского районного маслихата от 26 марта 2024 года № 14/120 "Об установлении размера дополнительной социальной помощи отдельным категориям граждан Бейнеуского района к 35 -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октября 2024 года № 20/151. Зарегистрировано Департаментом юстиции Мангистауской области 17 октября 2024 года № 4738-12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Бейнеуский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Бейнеуского районного маслихата от 26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№14/120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Бейнеуского района к 35-летию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№4679-12).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